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dbbe" w14:textId="e22d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16 марта 2015 года № 70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Каргалинского района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11 августа 2015 года № 273. Зарегистрировано Департаментом юстиции Актюбинской области 04 сентября 2015 года № 4502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марта 2015 года № 70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Каргалинского района на 2015 год" (зарегистрированное в государственном реестре нормативных правовых актов № 4290, опубликованное за № 21-22 от 30 апреля 2015 года в районной газете "Қарғалы")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К.Ізтілеу.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Каргалинского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3607"/>
        <w:gridCol w:w="1623"/>
        <w:gridCol w:w="1911"/>
        <w:gridCol w:w="2477"/>
        <w:gridCol w:w="1912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"Айголек" Каргалинского района, село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"Балапан" Каргалинского района, село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"Байтерек" Каргалинского района, село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"Бобек" Каргалинского района, село Ш.Калдаякова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"Балауса" Каргалинского района, село Косестек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"Акбота" Каргалинского района, 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487"/>
        <w:gridCol w:w="2394"/>
        <w:gridCol w:w="1847"/>
        <w:gridCol w:w="1980"/>
        <w:gridCol w:w="1848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"Айголек" Каргалинского района, село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"Балапан" Каргалинского района, село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"Байтерек" Каргалинского района, село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"Бобек" Каргалинского района, село Ш.Калдаякова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"Балауса" Каргалинского района, село Косестек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дошкольное организация "Акбота" Каргалинского района, 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