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0fed1" w14:textId="5a0fe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24 декабря 2014 года № 176 "О бюджете Алгинского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05 ноября 2015 года № 229. Зарегистрировано Департаментом юстиции Актюбинской области 26 ноября 2015 года № 4601. Утратило силу решением маслихата Алгинского района Актюбинской области от 23 декабря 2015 года № 252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Алгинского района Актюбинской области от 23.12.2015 </w:t>
      </w:r>
      <w:r>
        <w:rPr>
          <w:rFonts w:ascii="Times New Roman"/>
          <w:b w:val="false"/>
          <w:i w:val="false"/>
          <w:color w:val="ff0000"/>
          <w:sz w:val="28"/>
        </w:rPr>
        <w:t>№ 252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1 января 2016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Алгинский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</w:t>
      </w:r>
      <w:r>
        <w:rPr>
          <w:rFonts w:ascii="Times New Roman"/>
          <w:b/>
          <w:i w:val="false"/>
          <w:color w:val="000000"/>
          <w:sz w:val="28"/>
        </w:rPr>
        <w:t>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24 декабря 2014 года № 176 "О бюджете Алгинского района на 2015-2017 годы" (зарегистрированное в Реестре государственной регистрации нормативных правовых актов № 4165, опубликованное 27 января 2015 года в районной газете "Жұлдыз-Звезда")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</w:t>
      </w:r>
      <w:r>
        <w:rPr>
          <w:rFonts w:ascii="Times New Roman"/>
          <w:b w:val="false"/>
          <w:i w:val="false"/>
          <w:color w:val="000000"/>
          <w:sz w:val="28"/>
        </w:rPr>
        <w:t>пункте1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"3 467 593,1" заменить цифрами "3 468 881,3";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"1 628 751" заменить цифрами "1 628 801";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"1 724" заменить цифрами "1 681,5";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"1 829 768,1" заменить цифрами "1 831 048,8";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"3 521 744,8" заменить цифрами "3 523 033";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чистое бюджетное кредитование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"28 691" заменить цифрами "27 268,6";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"4 012" заменить цифрами "5 434,4";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дефицит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цифры "- 82 842,7" заменить цифрами "- 81 420,3";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финансирование дефицита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"82 842,7" заменить цифрами "81 420,3";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абзаце седьмом цифры "157 781" заменить цифрами "161 738";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абзаце одиннадцатом цифры "1 101" заменить цифрами "784";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абзаце третьем цифры "194 333" заменить цифрами "193 049,3";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абзаце седьмом цифры "2 880" заменить цифрами "991";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абзаце восьмом цифры "6 997" заменить цифрами "10 566";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абзаце двенадцатом цифры "6 894" заменить цифрами "4 209,6";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абзаце пятнадцатом цифры "14 235" заменить цифрами "13 345,8";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решение вводится в действие с 1 января 2015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Кайрушев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Алгинского районного маслихата от 05 ноября 2015 года № 229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1к решению Алгинского районного маслихата от 24 декабря 2014 года № 176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Алгинского 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1139"/>
        <w:gridCol w:w="666"/>
        <w:gridCol w:w="5596"/>
        <w:gridCol w:w="42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3468881,3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242213,3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242213,3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1002670,7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1831048,8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1831048,8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1831048,8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474"/>
        <w:gridCol w:w="1152"/>
        <w:gridCol w:w="1153"/>
        <w:gridCol w:w="5691"/>
        <w:gridCol w:w="301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244784,6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207609,4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134623,4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134623,4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2567630,6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192427,2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192427,2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192427,2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2116145,4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2065281,4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1954489,5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110791,9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64594,7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 оставшегося бех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194463,3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194463,3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242331,9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ветеринарии, проживающих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61780,6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112795,1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 и (или) обустройство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и/или сооружение недостающих объектов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71469,5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95540,8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Возмещение владельцам стоимости изымаемых и уничтожаемых больных животных, продуктов и сырья животного происхождения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Земельные отношения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79198,1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предпринимательства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74025,1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49780,3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49780,3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49780,3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-81420,3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81420,3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54151,7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54151,7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54151,7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 Алгинского районного маслихата от 05 ноября 2015 года № 229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 к решению Алгинского районного маслихата от 24 декабря 2014 года № 176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акимов города и сельских округов в районном бюджете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9"/>
        <w:gridCol w:w="5497"/>
        <w:gridCol w:w="3073"/>
        <w:gridCol w:w="2901"/>
      </w:tblGrid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города и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 123001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 123008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 123009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Бестамакский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Бескоспинский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Карахобдинский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Маржанбулакский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Сарыхобдинский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Токмансайский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Ушкудукский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Каракудукский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134 623,4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2"/>
        <w:gridCol w:w="2824"/>
        <w:gridCol w:w="4416"/>
        <w:gridCol w:w="4298"/>
      </w:tblGrid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города и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 123011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 123013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регионов"123040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Бестамакский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Бескоспинский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Карахобдинский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Маржанбулакский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Сарыхобдинский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Токмансайский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Ушкудукский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Каракудукский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