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6fdc" w14:textId="16f6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районного маслихата от 24 декабря 2014 года № 195 "О бюджете Айтекебийского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10 ноября 2015 года № 261. Зарегистрировано Департаментом юстиции Актюбинской области 26 ноября 2015 года № 4600. Срок действия решения -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24 декабря 2014 года № 195 "О бюджете Айтекебийского района на 2015-2017 годы" (зарегистрированное в реестре государственной регистрации нормативных правовых актов № 4160, опубликованное 22, 29 января, 5 февраля 2015 года в районной газете "Жаңалық жаршысы") следущие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"3 459 432,7" заменить цифрами "3 516 343,1";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налоговым поступлениям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"620 696,0" заменить цифрами "722 816,0";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неналоговым поступлениям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"120 104,0" заменить цифрами "19 984,0";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от продажи основного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"6 000,0" заменить цифрами "4 000,0";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"2 712 632,7" заменить цифрами "2 769 543,1";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"3 561 356,5" заменить цифрами "3 618 266,9";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чистое бюджетное кредитование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"39 478,0" заменить цифрами "37 243,6";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"44 595,0" заменить цифрами "44 106,0";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"5 117,0" заменить цифрами "6 862,4";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дефицит (профицит)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"-129 021,4" заменить цифрами "-139 167,4";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(использование профицита)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"129 021,4" заменить цифрами "139 167,4";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восьмом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"963,0" заменить цифрами "545,0";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третьем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"92 994,0" заменить цифрами "91 174,1";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третьем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"10 110,0" заменить цифрами "20 816,3";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седьмом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"308 952,0" заменить цифрами "357 034,0";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И.Е Акжанов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А.Ермагамбет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 от 10ноября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260"/>
        <w:gridCol w:w="3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3516343,1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2769543,1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2769543,1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2769543,1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474"/>
        <w:gridCol w:w="1152"/>
        <w:gridCol w:w="1153"/>
        <w:gridCol w:w="5691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3618266,9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 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1855674,2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1819320,2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429"/>
        <w:gridCol w:w="835"/>
        <w:gridCol w:w="4088"/>
        <w:gridCol w:w="5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-139167,4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757"/>
        <w:gridCol w:w="1838"/>
        <w:gridCol w:w="1838"/>
        <w:gridCol w:w="2292"/>
        <w:gridCol w:w="4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964"/>
        <w:gridCol w:w="1147"/>
        <w:gridCol w:w="1559"/>
        <w:gridCol w:w="6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