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ab09" w14:textId="651a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районного маслихата от 24 декабря 2014 года № 195 "О бюджете Айтекебийского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11 августа 2015 года № 259. Зарегистрировано Департаментом юстиции Актюбинской области 24 августа 2015 года № 4490. Срок действия решения - до 1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от 24 декабря 2014 года № 195 "О бюджете Айтекебийского района на 2015-2017 годы" (зарегистрированное в реестре государственной регистрации нормативных правовых актов № 4160, опубликованное 22, 29 января, 5 февраля 2015 года в районной газете "Жаналық жаршысы") следущие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"3 359 545,2" заменить цифрами "3 459 432,7";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поступлениям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"2 612 745,2" заменить цифрами "2 712 632,7";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 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"3 461 469,0" заменить цифрами "3 561 356,5";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"208 592,0" заменить цифрами "308 952,0";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С.Кишкенебаев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А.Ермагамбет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№195 от 24 декабря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 от 11 августа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Айтекебийского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857"/>
        <w:gridCol w:w="500"/>
        <w:gridCol w:w="7260"/>
        <w:gridCol w:w="31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2015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3459432,7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2712632,7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2712632,7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2712632,7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474"/>
        <w:gridCol w:w="1152"/>
        <w:gridCol w:w="1153"/>
        <w:gridCol w:w="5691"/>
        <w:gridCol w:w="30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2015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3561356,5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 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2198591,3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1827232,6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1790878,6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1775531,6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2015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-141401,8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2015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2015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