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82a8" w14:textId="2f48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Актобе от 4 мая 2009 года № 1019 "Об определении мест для размещения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28 декабря 2015 года № 5058. Зарегистрировано Департаментом юстиции Актюбинской области 25 января 2016 года № 4705. Утратило силу постановлением акимата города Актобе Актюбинской области от 10 января 2019 года № 55.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10.01.2019 № 55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№ 72-V "О внесении измений и дополнений в некоторые законадательные акты Республики Казахстан по вопросам ономастики",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4 мая 2009 года № 1019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за № 3-1-109, опубликованное 21 мая 2009 года в газетах "Ақтөбе" и "Актюбинский вестник")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 А.Арынгазиеву.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5058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2009 года № 1019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городу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агитационных печатных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учреждения "Центр социальной адаптации лиц без определҰнного места жительства города Актобе", расположенного по адресу: улица Кобозева, дом 12.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магазина "Мебельный" товарищества с ограниченной ответственностью "Уакыт и К", расположенного по адресу: улица Ломоносова, дом 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щит-стенд,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 Шернияза и Некрасова, у стоматологической клиники "Дантист" товарищества с ограниченной ответственностью "Инмед"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товарищества с ограниченной ответственностью "Городской парк имени А.С. Пушкина", расположенного по адресу: улица Шернияза, дом 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"Средняя школы № 13", расположенного по адресу: улица Мирзояна, дом 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сервиса технического обслуживания "Карета" индивидуального предприятия "Тарасов С.А.", расположенного по адресу: улица Оренбургская, дом 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частного учреждения "Финансовый экономический колледж города Актобе", расположенного по адресу: улица Арынова, дом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улиц А.Иманова и 1905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супермаркета "Анвар" товарищества с ограниченной ответственностью "Анвар", расположенного по адресу: 11 микрорайон, дом 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щит-стенд,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"Гимназия № 51", расположенного по адресу: 12 микрорайон.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улицы Рыскулова и проспекта Мира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"Актюбинский областной театр кукол "Алакай", расположенного по адресу: проспект Мира, дом 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филиала банка Акционерного общества "Сбербанк", расположенного по адресу: проспект Абилкайыр хана, дом 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магазина "Акватория" товарищества с ограниченной ответственностью "Акватория Актобе", расположенного по адресу: улица Есет батыра, дома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"Актюбинский гуманитарный колледж", расположенного по адресу: улица Есет батыра, дом 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супермаркета "Дина" товарищества с ограниченной ответственностью "Лучшее решение", расположенного по адресу: проспект Абилкайыр хана, дом 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щит-стенд,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супермаркета "Анвар" товарищества с ограниченной ответственностью "Анвар", расположенное по адресу: улица Есет батыра, дом 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республиканского государственного предприятия на праве хозяйственного ведения "Актюбинский региональный университет имени Кудайбергена Жубанова", расположенного по адресу: улица Братьев Жубановых, дом 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улицы Пацаева и проспекта Санкибай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"Торговый дом ДСК", расположенного по адресу: проспект А.Молдагуловой, дом 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"Средняя школа № 17", расположенного по адресу: улица 101 Стрелковой бригады, дом 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супермаркета "Дина" товарищества с ограниченной ответственностью "Лучшее решение", расположенного по адресу: улица Братьев Жубановых, дом 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Возле семейной амбулатории государственного коммунального предприятия "Городская поликлиника № 5", расположенной по адресу: поселок Кирпичный, улица Кирпичная, дом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село Курайлы – возле здания государственного учреждения "Аппарат акима Курайлинского сельского округа";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село Новое – возле здания государственного учреждения "Аппарат акима Нового сельского округа";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Кенеса Нокина – возле здания государственного учреждения "Аппарат акима Благодарного сельского округа".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кафе "Грейс" индивидуального предприятия "Тулебаева Э.С.", расположенное по адресу: село Каргалинское, улица Сатпаева, дом 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щит-стенд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