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36c" w14:textId="01b1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2015 года № 451 и решение Актюбинского областного маслихата от 11 декабря 2015 года № 358. Зарегистрировано Департаментом юстиции Актюбинской области 22 января 2016 года № 4697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и, учитывая предложения представительных и исполнительных органов Айтекебийского, Алгинского и Иргизского районов,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 следующие села, в которых численность постоянного населения стала менее пятидесяти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Айтекебийскому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Кырыккудук Саратского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Богетколь и Таскожа Комсомольского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Алгинскому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Олетты Токмансайского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Иргизскому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Каракол Таупского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Айтекебийского, Алгинского и Иргизского районов принять необходимые меры для решения вопросов, связанных с включением населения и территорий упраздняемых сел в близлежащие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"Департамент статистики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по земельным отношениям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