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ab7b0" w14:textId="a3ab7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технической инспекции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31 июля 2015 года № 284. Зарегистрировано Департаментом юстиции Актюбинской области 01 сентября 2015 года № 4499. Утратило силу постановлением акимата Актюбинской области от 31 июля 2019 года № 298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31.07.2019 № 298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4-3/421 "Об утверждении стандартов государственных услуг в области технической инспекции"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постановлением акимата Актюбинской области от 19.05.2017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государственных услуг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проходимости";</w:t>
      </w:r>
    </w:p>
    <w:bookmarkEnd w:id="3"/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"Государственная регистрация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проходимости";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проходимости";</w:t>
      </w:r>
    </w:p>
    <w:bookmarkEnd w:id="5"/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Актюбинской области от 19.05.2017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Актюбинской области" обеспечить размещение настоящего постановления в информационно-правовой системе "Әділет".</w:t>
      </w:r>
    </w:p>
    <w:bookmarkEnd w:id="7"/>
    <w:bookmarkStart w:name="z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постановления акимата Актюбинской области: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19 мая 2014 года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области технической инспекции" (зарегистрированное в реестре государственной регистрации нормативных правовых актов № 3955, опубликованное 1 июля 2014 года в газетах "Ақтөбе" и "Актюбинский вестник");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25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постановление акимата области от 19 мая 2014 года № 153 "Об утверждении регламентов государственных услуг в области технической инспекции" (зарегистрированное в реестре государственной регистрации нормативных правовых актов № 3997, опубликованное 9 сентября 2014 года в газетах "Ақтөбе" и "Актюбинский вестник").</w:t>
      </w:r>
    </w:p>
    <w:bookmarkStart w:name="z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Джумагазиева М.С.</w:t>
      </w:r>
    </w:p>
    <w:bookmarkEnd w:id="9"/>
    <w:bookmarkStart w:name="z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4-3/421 "Об утверждении стандартов государственных услуг в области технической инспекции".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</w:t>
            </w:r>
          </w:p>
        </w:tc>
      </w:tr>
    </w:tbl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</w:t>
      </w:r>
    </w:p>
    <w:bookmarkEnd w:id="11"/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 (далее – государственная услуга) оказывается государственным учреждением "Управление сельского хозяйства Актюбинской области" и отделами сельского хозяйства и ветеринарии города Актобе и районов (далее – услугодатель).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через:</w:t>
      </w:r>
    </w:p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или бумажная.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удостоверение, дубликат удостоверения, при замене (обмене) удостоверения старого образца, на новое удостоверение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(далее – удостоверение тракториста-машиниста).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3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действия по оказанию государственной услуги является: 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обращении к услугодателю -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4-3/421 "Об утверждении стандартов государственных услуг в области технической инспекции" (далее - Стандарт); 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обращении на портал - заявление в форме электронного документа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осуществляет прием документов и их регистрацию – не более 30 (тридцати) минут. Результат – проверка на полноту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выдача услугополучателю копии зарегистрированного заявления с указанием: входящего номера, даты регистрации, фамилии и инициалов должностного лица, принявшего заявление, даты (времени) получения государственной услуги и места выдачи документов;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корреспонденцией – не более 30 (тридцати) минут. Результат – определение ответственного исполнителя для исполнения;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в течение 2 (двух) рабочих дней с момента получения документов проверяет полноту представленных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вносит регистрационную запись в книге (журнале). Результат – выдача удостоверение, дубликат удостоверения, при замене (обмене) удостоверения старого образца на новое удостоверение тракториста-машиниста.</w:t>
      </w:r>
    </w:p>
    <w:bookmarkEnd w:id="25"/>
    <w:bookmarkStart w:name="z4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7"/>
    <w:bookmarkStart w:name="z25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8"/>
    <w:bookmarkStart w:name="z25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9"/>
    <w:bookmarkStart w:name="z25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осуществляет прием документов и их регистрацию – не более 30 (тридцати) минут. Результат – проверка на полноту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выдача услугополучателю копии зарегистрированного заявления с указанием входящего номера, даты регистрации, фамилии и инициалов должностного лица, принявшего заявление, даты (времени) получения государственной услуги и места выдачи документов;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корреспонденцией – не более 30 (тридцати) минут. Результат – определение ответственного исполнителя для исполнения;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в течение 2 (двух) рабочих дней с момента получения документов проверяет полноту представленных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вносит регистрационную запись в книге (журнале). Результат - выдача удостоверение, дубликат удостоверения, при замене (обмене) удостоверения старого образца на новое удостоверение тракториста-машиниста. </w:t>
      </w:r>
    </w:p>
    <w:bookmarkEnd w:id="34"/>
    <w:bookmarkStart w:name="z5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раздела 4 – в редакции постановления акимата Актюбинской области от 07.08.2017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для получения услуги;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выбор услугополучателем регистрационного свидетельства электронно-цифровой подписью (далее - ЭЦП) для удостоверения (подписания) запроса; 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 и ИИН/БИН указанным в регистрационном свидетельстве ЭЦП;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удостоверенного ЭЦП услугополучателя в автоматизированный рабочее место, через шлюз "электронного правительства" (далее – ШЭП) для обработки запроса услугодателем;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 и основаниям для оказания услуги;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Функциональные 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удостоверений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 управления тракторами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изготовленными на их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самоходными шасси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механизмами, самоходными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мелиоративными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строительными машинами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механизмами,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специальными машинами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Функциональная взаимодействия при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удостоверений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 управления тракторами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изготовленными на их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самоходными шасси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механизмами, самоходными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мелиоративными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строительными машинами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механизмами,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специальными машинами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5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5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350000" cy="320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</w:t>
            </w:r>
          </w:p>
        </w:tc>
      </w:tr>
    </w:tbl>
    <w:bookmarkStart w:name="z6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доверенности"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постановлением акимата Актюбинской области от 19.05.2017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</w:t>
            </w:r>
          </w:p>
        </w:tc>
      </w:tr>
    </w:tbl>
    <w:bookmarkStart w:name="z10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проходимости"</w:t>
      </w:r>
    </w:p>
    <w:bookmarkEnd w:id="51"/>
    <w:bookmarkStart w:name="z10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2"/>
    <w:bookmarkStart w:name="z10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проходимости" (далее – государственная услуга) оказывается отделами сельского хозяйства и ветеринарии города Актобе и районов (далее – услугодатель).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Start w:name="z10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54"/>
    <w:bookmarkStart w:name="z10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End w:id="55"/>
    <w:bookmarkStart w:name="z11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или бумажная.</w:t>
      </w:r>
    </w:p>
    <w:bookmarkEnd w:id="56"/>
    <w:bookmarkStart w:name="z11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 регистрационных документов (дубликатов) и государственных номерных знаков. 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1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8"/>
    <w:bookmarkStart w:name="z11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действия по оказанию государственной услуги является:</w:t>
      </w:r>
    </w:p>
    <w:bookmarkEnd w:id="59"/>
    <w:bookmarkStart w:name="z11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обращении услугодателю -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4-3/421 "Об утверждении стандартов государственных услуг в области технической инспекции" (далее – Стандарт);</w:t>
      </w:r>
    </w:p>
    <w:bookmarkEnd w:id="60"/>
    <w:bookmarkStart w:name="z11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обращении через портал – заявление в форме электронного документа,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61"/>
    <w:bookmarkStart w:name="z11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62"/>
    <w:bookmarkStart w:name="z11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осуществляет прием документов и их регистрацию – не более 30 (тридцати) минут. Результат – проверка на полноту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выдача услугополучателю копии зарегистрированного заявления с указанием: входящего номера, даты регистрации, фамилии и инициалов должностного лица, принявшего заявление, даты (времени) получения государственной услуги и места выдачи документов;</w:t>
      </w:r>
    </w:p>
    <w:bookmarkEnd w:id="63"/>
    <w:bookmarkStart w:name="z11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корреспонденцией – не более 30 (тридцати) минут. Результат – определение ответственного исполнителя для исполнения;</w:t>
      </w:r>
    </w:p>
    <w:bookmarkEnd w:id="64"/>
    <w:bookmarkStart w:name="z11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в течение 15 (пятнадцати) календарных дней с момента сдачи услугополучателем необходимых документов, а также при обращении на портал, проверяет их полноту и достоверность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вносит регистрационную запись в книге (журнале). Результат – выдача регистрационных документов (дубликатов) и государственных номерных знаков.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акимата Актюбинской области от 21.10.2015 </w:t>
      </w:r>
      <w:r>
        <w:rPr>
          <w:rFonts w:ascii="Times New Roman"/>
          <w:b w:val="false"/>
          <w:i w:val="false"/>
          <w:color w:val="00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6"/>
    <w:bookmarkStart w:name="z12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7"/>
    <w:bookmarkStart w:name="z25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68"/>
    <w:bookmarkStart w:name="z25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69"/>
    <w:bookmarkStart w:name="z25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70"/>
    <w:bookmarkStart w:name="z12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(действия).</w:t>
      </w:r>
    </w:p>
    <w:bookmarkEnd w:id="71"/>
    <w:bookmarkStart w:name="z12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осуществляет прием документов и их регистрацию – не более 30 (тридцати) минут. Результат – проверка на полноту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выдача услугополучателю копии зарегистрированного заявления с указанием: входящего номера, даты регистрации, фамилии и инициалов должностного лица, принявшего заявление, даты (времени) получения государственной услуги и места выдачи документов;</w:t>
      </w:r>
    </w:p>
    <w:bookmarkEnd w:id="72"/>
    <w:bookmarkStart w:name="z12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корреспонденцией – не более 30 (тридцати) минут. Результат – определение ответственного исполнителя для исполнения;</w:t>
      </w:r>
    </w:p>
    <w:bookmarkEnd w:id="73"/>
    <w:bookmarkStart w:name="z12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в течение 15 (пятнадцати) календарных дней с момента сдачи услугополучателем необходимых документов, а также при обращении на портал проверяет их полноту и достоверность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вносит регистрационную запись в книге (журнале). Результат – выдача регистрационных документов (дубликатов) и государственных номерных знаков.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постановлением акимата Актюбинской области от 21.10.2015 </w:t>
      </w:r>
      <w:r>
        <w:rPr>
          <w:rFonts w:ascii="Times New Roman"/>
          <w:b w:val="false"/>
          <w:i w:val="false"/>
          <w:color w:val="00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раздела 4 – в редакции постановления акимата Актюбинской области от 07.08.2017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 </w:t>
      </w:r>
    </w:p>
    <w:bookmarkEnd w:id="76"/>
    <w:bookmarkStart w:name="z12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77"/>
    <w:bookmarkStart w:name="z12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bookmarkEnd w:id="78"/>
    <w:bookmarkStart w:name="z13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79"/>
    <w:bookmarkStart w:name="z13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80"/>
    <w:bookmarkStart w:name="z13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 – цифровой подписи (далее – ЭЦП) для удостоверения (подписания) запроса; </w:t>
      </w:r>
    </w:p>
    <w:bookmarkEnd w:id="81"/>
    <w:bookmarkStart w:name="z13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 и ИИН/БИН указанным в регистрационном свидетельстве ЭЦП;</w:t>
      </w:r>
    </w:p>
    <w:bookmarkEnd w:id="82"/>
    <w:bookmarkStart w:name="z13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83"/>
    <w:bookmarkStart w:name="z13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удостоверенного ЭЦП услугополучателя в автоматизированный рабочее место, через шлюз "электронного правительства" (далее – ШЭП) для обработки запроса услугодателем;</w:t>
      </w:r>
    </w:p>
    <w:bookmarkEnd w:id="84"/>
    <w:bookmarkStart w:name="z13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 и основаниям для оказания услуги;</w:t>
      </w:r>
    </w:p>
    <w:bookmarkEnd w:id="85"/>
    <w:bookmarkStart w:name="z13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86"/>
    <w:bookmarkStart w:name="z13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</w:p>
    <w:bookmarkEnd w:id="87"/>
    <w:bookmarkStart w:name="z13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Функциональные 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8"/>
    <w:bookmarkStart w:name="z14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регистрационного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 (дубликата)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номерного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знака для тракторов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изготовленных на их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самоходных шасси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механизмов, самоходных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строительных машин,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специальных машин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Функциональные взаимодействия при оказании государственной услуги через портал.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регистрационного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 (дубликата)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 номерного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знака для тракторов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изготовленных на их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самоходных шасси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механизмов, самоходных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строительных машин,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специальных машин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к регламенту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Актюбинской области от 21.10.2015 </w:t>
      </w:r>
      <w:r>
        <w:rPr>
          <w:rFonts w:ascii="Times New Roman"/>
          <w:b w:val="false"/>
          <w:i w:val="false"/>
          <w:color w:val="ff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821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</w:t>
            </w:r>
          </w:p>
        </w:tc>
      </w:tr>
    </w:tbl>
    <w:bookmarkStart w:name="z14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"Государственная регистрация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</w:t>
      </w:r>
    </w:p>
    <w:bookmarkEnd w:id="90"/>
    <w:bookmarkStart w:name="z14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1"/>
    <w:bookmarkStart w:name="z14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Государственнаяая услуга "Государственная регистрация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 (далее – государственная услуга) оказывается отделами сельского хозяйства и ветеринарии города Актобе и районов (далее – услугодатель). 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Start w:name="z14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93"/>
    <w:bookmarkStart w:name="z14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веб-портал "электронного правительства" www.egov.kz (далее –портал). </w:t>
      </w:r>
    </w:p>
    <w:bookmarkEnd w:id="94"/>
    <w:bookmarkStart w:name="z14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</w:p>
    <w:bookmarkEnd w:id="95"/>
    <w:bookmarkStart w:name="z14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регистрация и выдача свидетельства о государственной регистрации залога (дубликата)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проходимости.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результат оказания государственной услуги направляется в "личный кабинет" физического или юридического лица (далее – услугополучатель) в форме электронного документа, подписанного электронной цифровой подписью (далее - ЭЦП) уполномоченного лица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Start w:name="z148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7"/>
    <w:bookmarkStart w:name="z14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действия по оказанию государственной услуги является: </w:t>
      </w:r>
    </w:p>
    <w:bookmarkEnd w:id="98"/>
    <w:bookmarkStart w:name="z15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обращении к услугодателю -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"Государственная регистрация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4-3/421 "Об утверждении стандартов государственных услуг в области технической инспекции" (далее - Стандарт); </w:t>
      </w:r>
    </w:p>
    <w:bookmarkEnd w:id="99"/>
    <w:bookmarkStart w:name="z15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обращении на портал - заявление в форме электронного документа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00"/>
    <w:bookmarkStart w:name="z15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01"/>
    <w:bookmarkStart w:name="z15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осуществляет прием документов и их регистрацию – не более 30 (тридцати) минут. Результат – проверка на полноту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выдача услугополучателю копии зарегистрированного заявления с указанием входящего номера, даты регистрации, фамилии и инициалов должностного лица, принявшего заявление, даты (времени) получения государственной услуги и места выдачи документов и передача документов руководителю услугодателя;</w:t>
      </w:r>
    </w:p>
    <w:bookmarkEnd w:id="102"/>
    <w:bookmarkStart w:name="z15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корреспонденцией – не более 30 (тридцати) минут. Результат – определение ответственного исполнителя для исполнения;</w:t>
      </w:r>
    </w:p>
    <w:bookmarkEnd w:id="103"/>
    <w:bookmarkStart w:name="z15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в течение 2 (двух) рабочих дней с момента сдачи услугополучателем необходимых документов, проверяют их полноту и достоверность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вносит регистрационную запись в книге (журнале). Результат – регистрация и выдача свидетельства о государственной регистрации залога (дубликата)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в бумажной форме.</w:t>
      </w:r>
    </w:p>
    <w:bookmarkEnd w:id="104"/>
    <w:bookmarkStart w:name="z156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5"/>
    <w:bookmarkStart w:name="z15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06"/>
    <w:bookmarkStart w:name="z15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07"/>
    <w:bookmarkStart w:name="z15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08"/>
    <w:bookmarkStart w:name="z16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109"/>
    <w:bookmarkStart w:name="z16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(действия).</w:t>
      </w:r>
    </w:p>
    <w:bookmarkEnd w:id="110"/>
    <w:bookmarkStart w:name="z16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услугодателя осуществляет прием документов и их регистрацию – не более 30 (тридцати) минут. Результат – проверка на полноту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выдача услугополучателю копии зарегистрированного заявления с указанием входящего номера, даты регистрации, фамилии и инициалов должностного лица, принявшего заявление, даты (времени) получения государственной услуги и места выдачи документов и передача документов руководителю услугодателя;</w:t>
      </w:r>
    </w:p>
    <w:bookmarkEnd w:id="111"/>
    <w:bookmarkStart w:name="z16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корреспонденцией – не более 30 (тридцати) минут. Результат – определение ответственного исполнителя для исполнения;</w:t>
      </w:r>
    </w:p>
    <w:bookmarkEnd w:id="112"/>
    <w:bookmarkStart w:name="z16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в течение 2 (двух) рабочих дней с момента сдачи услугополучателем необходимых документов, проверяют их полноту и достоверность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вносит регистрационную запись в книге (журнале). Результат – регистрация и выдача свидетельства о государственной регистрации залога (дубликата)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в бумажной форме.</w:t>
      </w:r>
    </w:p>
    <w:bookmarkEnd w:id="113"/>
    <w:bookmarkStart w:name="z165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раздела 4 – в редакции постановления акимата Актюбинской области от 07.08.2017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15"/>
    <w:bookmarkStart w:name="z16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116"/>
    <w:bookmarkStart w:name="z16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государственной услуги;</w:t>
      </w:r>
    </w:p>
    <w:bookmarkEnd w:id="117"/>
    <w:bookmarkStart w:name="z16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118"/>
    <w:bookmarkStart w:name="z17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19"/>
    <w:bookmarkStart w:name="z17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 </w:t>
      </w:r>
    </w:p>
    <w:bookmarkEnd w:id="120"/>
    <w:bookmarkStart w:name="z17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 и ИИН/БИН указанным в регистрационном свидетельстве ЭЦП;</w:t>
      </w:r>
    </w:p>
    <w:bookmarkEnd w:id="121"/>
    <w:bookmarkStart w:name="z17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122"/>
    <w:bookmarkStart w:name="z17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документа, удостоверенного ЭЦП услугополучателя в автоматизированное рабочее место шлюз "электронного правительства" (далее – АРМ ШЭП) для обработки запроса услугодателем;</w:t>
      </w:r>
    </w:p>
    <w:bookmarkEnd w:id="123"/>
    <w:bookmarkStart w:name="z17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 и основаниям для оказания услуги;</w:t>
      </w:r>
    </w:p>
    <w:bookmarkEnd w:id="124"/>
    <w:bookmarkStart w:name="z17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125"/>
    <w:bookmarkStart w:name="z17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 сформированного порталом. Электронный документ формируется с использованием ЭЦП уполномоченного лица услугодателя.</w:t>
      </w:r>
    </w:p>
    <w:bookmarkEnd w:id="126"/>
    <w:bookmarkStart w:name="z17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Функциональные 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7"/>
    <w:bookmarkStart w:name="z17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 – ресурсе услугодателя.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"Государственная регистрация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 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изготовленных на их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самоходных шасси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механизмов, прицепов к ним,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включая прицепы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смонтированным специальным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 самоходных,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сельскохозяйственных,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строительных машин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механизмов,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специальных машин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Функциональные взаимодействия при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"Государственная регистрация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 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изготовленных на их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самоходных шасси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механизмов, прицепов к ним,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включая прицепы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смонтированным специальным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 самоходных,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сельскохозяйственных,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строительных машин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механизмов,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специальных машин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Справочникбизнес-процессов к регламенту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</w:t>
            </w:r>
          </w:p>
        </w:tc>
      </w:tr>
    </w:tbl>
    <w:bookmarkStart w:name="z180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</w:r>
    </w:p>
    <w:bookmarkEnd w:id="129"/>
    <w:bookmarkStart w:name="z181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0"/>
    <w:bookmarkStart w:name="z18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(далее – государственная услуга) оказывается отделами сельского хозяйства и ветеринарии города Актобе и районов (далее – услугодатель). 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Start w:name="z18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32"/>
    <w:bookmarkStart w:name="z18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www.elicense.kz, (далее – портал).</w:t>
      </w:r>
    </w:p>
    <w:bookmarkEnd w:id="133"/>
    <w:bookmarkStart w:name="z18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или бумажная.</w:t>
      </w:r>
    </w:p>
    <w:bookmarkEnd w:id="134"/>
    <w:bookmarkStart w:name="z18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внесение записи "Исправен", либо "Неисправен" в регистрационном документе (техническом паспорте) заверенная подписью инженера-инспектора и штампом услугодателя.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обращения на портал – уведомление о готовности инженер-инспектора к проведению ежегодного государственного технического осмотра, с указанием даты, места и времени проведения технического осмотра машины.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bookmarkStart w:name="z187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6"/>
    <w:bookmarkStart w:name="z18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действия по оказанию государственной услуги является: </w:t>
      </w:r>
    </w:p>
    <w:bookmarkEnd w:id="137"/>
    <w:bookmarkStart w:name="z18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обращении к услугодателю -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"Проведение ежегодного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4-3/421 "Об утверждении стандартов государственных услуг в области технической инспекции" (далее - Стандарт);</w:t>
      </w:r>
    </w:p>
    <w:bookmarkEnd w:id="138"/>
    <w:bookmarkStart w:name="z19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обращении на портал – запрос в форме электронного документа,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39"/>
    <w:bookmarkStart w:name="z19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40"/>
    <w:bookmarkStart w:name="z19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осуществляет прием документов и их регистрацию – не более 30 (тридцати) минут. Результат – проверка на полноту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выдача услугополучателю копии зарегистрированного заявления с указанием: входящего номера, даты регистрации, фамилии и инициалов должностного лица, принявшего заявление, даты (времени) получения государственной услуги и места выдачи документов и передача документов руководителю услугодателя;</w:t>
      </w:r>
    </w:p>
    <w:bookmarkEnd w:id="141"/>
    <w:bookmarkStart w:name="z19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корреспонденцией - не более 30 (тридцати) минут. Результат - определение ответственного исполнителя для исполнения;</w:t>
      </w:r>
    </w:p>
    <w:bookmarkEnd w:id="142"/>
    <w:bookmarkStart w:name="z19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в течение 15 (пятнадцати) рабочих дней с момента сдачи услугополучателем необходимых документов, проверяют их полноту и достоверность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проводит технический осмотр машины и вносит регистрационную запись в книге (журнале). Результат – внесение записи "Исправен", либо "Неисправен" в регистрационном документе (техническом паспорте) заверенной подписью инженера-инспектора и штампом услугодателя.</w:t>
      </w:r>
    </w:p>
    <w:bookmarkEnd w:id="143"/>
    <w:bookmarkStart w:name="z195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4"/>
    <w:bookmarkStart w:name="z19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5"/>
    <w:bookmarkStart w:name="z19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46"/>
    <w:bookmarkStart w:name="z19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47"/>
    <w:bookmarkStart w:name="z19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148"/>
    <w:bookmarkStart w:name="z20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(действия).</w:t>
      </w:r>
    </w:p>
    <w:bookmarkEnd w:id="149"/>
    <w:bookmarkStart w:name="z20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осуществляет прием документов и их регистрацию – не более 30 (тридцати) минут. Результат – проверка на полноту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выдача услугополучателю копии зарегистрированного заявления с указанием входящего номера, даты регистрации, фамилии и инициалов должностного лица, принявшего заявление, даты (времени) получения государственной услуги и места выдачи документов и передача документов руководителю услугодателя;</w:t>
      </w:r>
    </w:p>
    <w:bookmarkEnd w:id="150"/>
    <w:bookmarkStart w:name="z20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корреспонденцией - не более 30 (тридцати) минут. Результат - определение ответственного исполнителя для исполнения;</w:t>
      </w:r>
    </w:p>
    <w:bookmarkEnd w:id="151"/>
    <w:bookmarkStart w:name="z20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в течение 15 (пятнадцати) рабочих дней с момента сдачи услугополучателем необходимых документов, проверяют их полноту и достоверность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проводит технический осмотр машины и вносит регистрационную запись в книге (журнале). Результат – внесение записи "Исправен", либо "Неисправен" в регистрационном документе (техническом паспорте) заверенной подписью инженера-инспектора и штампом услугодателя.</w:t>
      </w:r>
    </w:p>
    <w:bookmarkEnd w:id="152"/>
    <w:bookmarkStart w:name="z204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раздела 4 – в редакции постановления акимата Актюбинской области от 07.08.2017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54"/>
    <w:bookmarkStart w:name="z20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155"/>
    <w:bookmarkStart w:name="z20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bookmarkEnd w:id="156"/>
    <w:bookmarkStart w:name="z20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157"/>
    <w:bookmarkStart w:name="z20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58"/>
    <w:bookmarkStart w:name="z21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 - цифровой подписью (далее – ЭЦП) для удостоверения (подписания) запроса; </w:t>
      </w:r>
    </w:p>
    <w:bookmarkEnd w:id="159"/>
    <w:bookmarkStart w:name="z21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 и ИИН/БИН указанным в регистрационном свидетельстве ЭЦП;</w:t>
      </w:r>
    </w:p>
    <w:bookmarkEnd w:id="160"/>
    <w:bookmarkStart w:name="z21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161"/>
    <w:bookmarkStart w:name="z21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удостоверенного ЭЦП услугополучателя в автоматизированное рабочее место, шлюз "электронного правительства" (далее – АРМ ШЭП) для обработки запроса услугодателем;</w:t>
      </w:r>
    </w:p>
    <w:bookmarkEnd w:id="162"/>
    <w:bookmarkStart w:name="z21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 и основаниям для оказания услуги;</w:t>
      </w:r>
    </w:p>
    <w:bookmarkEnd w:id="163"/>
    <w:bookmarkStart w:name="z21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164"/>
    <w:bookmarkStart w:name="z21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 сформированного порталом. Электронный документ формируется с использованием ЭЦП уполномоченного лица услугодателя.</w:t>
      </w:r>
    </w:p>
    <w:bookmarkEnd w:id="165"/>
    <w:bookmarkStart w:name="z21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Функциональные 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6"/>
    <w:bookmarkStart w:name="z21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1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"Проведение ежегодного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осмотра тракторов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изготовленных на их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механизмов, прицепов к ним,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включая прицепы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смонтированным специальным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оборудованием, самоходных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строительных машин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механизмов,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специальных машин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Функциональные взаимодействия при оказании государственной услуги через портал.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"Проведение ежегодного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осмотра тракторов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изготовленных на их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механизмов, прицепов к ним,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включая прицепы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смонтированным специальным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оборудованием, самоходных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строительных машин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механизмов,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специальных машин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к регламенту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337300" cy="281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31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</w:t>
            </w:r>
          </w:p>
        </w:tc>
      </w:tr>
    </w:tbl>
    <w:bookmarkStart w:name="z219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Актюбинской области от 30.03.2016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260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69"/>
    <w:bookmarkStart w:name="z26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(далее – государственная услуга) оказывается отделами сельского хозяйства и ветеринарии города Актобе и районов (далее – услугодатель).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результатов оказания государственной услуги осуществляются через:</w:t>
      </w:r>
    </w:p>
    <w:bookmarkStart w:name="z26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71"/>
    <w:bookmarkStart w:name="z26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веб-портал "электронного правительства" www.egov.kz (далее – портал). </w:t>
      </w:r>
    </w:p>
    <w:bookmarkEnd w:id="172"/>
    <w:bookmarkStart w:name="z26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(полностью автоматизированная) или бумажная. </w:t>
      </w:r>
    </w:p>
    <w:bookmarkEnd w:id="173"/>
    <w:bookmarkStart w:name="z26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выписка из реестра регистрации залога движимого имущества.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22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5"/>
    <w:bookmarkStart w:name="z2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176"/>
    <w:bookmarkStart w:name="z26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обращении в Государственную корпорацию -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4-3/421 "Об утверждении стандартов государственных услуг в области технической инспекции" (далее – Стандарт);</w:t>
      </w:r>
    </w:p>
    <w:bookmarkEnd w:id="177"/>
    <w:bookmarkStart w:name="z26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на портал – заявление в форме электронного документа по форме согласно приложению Стандарта.</w:t>
      </w:r>
    </w:p>
    <w:bookmarkEnd w:id="178"/>
    <w:bookmarkStart w:name="z268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79"/>
    <w:bookmarkStart w:name="z26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80"/>
    <w:bookmarkStart w:name="z27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181"/>
    <w:bookmarkStart w:name="z27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82"/>
    <w:bookmarkStart w:name="z27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183"/>
    <w:bookmarkStart w:name="z273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раздела 4 – в редакции постановления акимата Актюбинской области от 07.08.2017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порядка обращения в Государственную корпорацию с указанием длительности каждой процедуры (действия):</w:t>
      </w:r>
    </w:p>
    <w:bookmarkEnd w:id="185"/>
    <w:bookmarkStart w:name="z27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необходимые документы в Государственную корпорацию согласно Стандарту, которое осуществляется в операционном зале посредством "безбарьерного" облсуживания путем электронной очереди. Услугополучателю выдается расписка о приеме соответствующих документов;</w:t>
      </w:r>
    </w:p>
    <w:bookmarkEnd w:id="186"/>
    <w:bookmarkStart w:name="z27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оператором Государственной корпорации в автоматизированное рабочее место интегрированной информационной системы (далее – АРМ ИИС) логина и пароля (процесс авторизации) для оказания услуги;</w:t>
      </w:r>
    </w:p>
    <w:bookmarkEnd w:id="187"/>
    <w:bookmarkStart w:name="z27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Государственной корпорации услуги,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заполняются);</w:t>
      </w:r>
    </w:p>
    <w:bookmarkEnd w:id="188"/>
    <w:bookmarkStart w:name="z27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ИИС в государственную базу данных физических лиц/ государственную базу данных юридических лиц (далее – ГБД ФЛ/ГБД ЮЛ) о данных услугополучателя, а также в Единой нотариальной информационной системе (далее – ЕНИС) – о данных доверенности представителя услугополучателя;</w:t>
      </w:r>
    </w:p>
    <w:bookmarkEnd w:id="189"/>
    <w:bookmarkStart w:name="z27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ФЛ/ГБД ЮЛ и данных доверенности в ЕНИС;</w:t>
      </w:r>
    </w:p>
    <w:bookmarkEnd w:id="190"/>
    <w:bookmarkStart w:name="z28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ФЛ/ГБД ЮЛ и данных доверенности в ЕНИС;</w:t>
      </w:r>
    </w:p>
    <w:bookmarkEnd w:id="191"/>
    <w:bookmarkStart w:name="z28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электронного документа (запроса услугополучателя) удостоверенного (подписанного) электронной цифровой подписью (далее – ЭЦП) оператором Государственной корпорации в портал;</w:t>
      </w:r>
    </w:p>
    <w:bookmarkEnd w:id="192"/>
    <w:bookmarkStart w:name="z28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получение услугополучателем через оператора Государственной корпорации результата услуги (выписка из реестра регистрации залога движимого имущества) в течение 1 (одного) рабочего дня.</w:t>
      </w:r>
    </w:p>
    <w:bookmarkEnd w:id="193"/>
    <w:bookmarkStart w:name="z28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94"/>
    <w:bookmarkStart w:name="z28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 и пароля (осуществляется для незарегистрированных получателей на портале);</w:t>
      </w:r>
    </w:p>
    <w:bookmarkEnd w:id="195"/>
    <w:bookmarkStart w:name="z28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ИИН/БИН и пароля (процесс авторизации) на портале;</w:t>
      </w:r>
    </w:p>
    <w:bookmarkEnd w:id="196"/>
    <w:bookmarkStart w:name="z28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197"/>
    <w:bookmarkStart w:name="z28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98"/>
    <w:bookmarkStart w:name="z28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 </w:t>
      </w:r>
    </w:p>
    <w:bookmarkEnd w:id="199"/>
    <w:bookmarkStart w:name="z28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</w:p>
    <w:bookmarkEnd w:id="200"/>
    <w:bookmarkStart w:name="z29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201"/>
    <w:bookmarkStart w:name="z29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в портал;</w:t>
      </w:r>
    </w:p>
    <w:bookmarkEnd w:id="202"/>
    <w:bookmarkStart w:name="z29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процесс 6 – получение услугополучателем результата услуги, сформированного порталом. </w:t>
      </w:r>
    </w:p>
    <w:bookmarkEnd w:id="203"/>
    <w:bookmarkStart w:name="z29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4"/>
    <w:bookmarkStart w:name="z29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Государственной корпорацией и (или)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"Предоставление 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отсутствии (наличии)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обременений 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изготовленных на их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самоходных шасси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механизмов, прицепов к ним,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включая прицепы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смонтированным специальным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оборудованием, самоходных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мелиоративных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строительных машин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механизмов,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специальных машин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повышенной проходимости"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Функциональные взаимодействия при оказании государственной услуги через портал.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отсутствии (наличии)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обременений тракторов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изготовленных на их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самоходных шасси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механизмов, прицепов к ним,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включая прицепы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смонтированным специальным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оборудованием, самоходных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мелиоративных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строительных машин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механизмов,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специальных машин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34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4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header.xml" Type="http://schemas.openxmlformats.org/officeDocument/2006/relationships/header" Id="rId1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