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c0f9" w14:textId="c97c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июля 2015 года № 278. Зарегистрировано Департаментом юстиции Актюбинской области 26 августа 2015 года № 4495.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года";</w:t>
      </w:r>
    </w:p>
    <w:bookmarkEnd w:id="0"/>
    <w:bookmarkStart w:name="z5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Актюбинской области от 05.07.2016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19.05.2017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27.10.2017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июня 2014 года № 186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3964, опубликованное 22 июля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единовременной государственной денежной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единовременной государственной денежной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оформляет: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или отказе в регистрации гражданам пострадавшими вследствие ядерных испытаний на Семипалатинском испытательном ядерном полигоне в течение 19 (девятнадцати) рабочих дней со дня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удостоверения впервые обратившимся услугополучателям в течение 4 (четырех)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удостоверения в течение 4 (четырех) рабочих дней со дня регистрации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единовременной государственной денежной компенсации согласно графику выплаты компенсации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оформленные документы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оформленные документы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подписанные документы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подписанные документы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готовые документы либо мотивированный ответ об отказе в оказании государственной услуги услугополучателю.</w:t>
      </w:r>
    </w:p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и оформляет: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или отказе в регистрации гражданам пострадавшими вследствие ядерных испытаний на Семипалатинском испытательном ядерном полигоне в течение 19 (девятнадцати) рабочих дней со дня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удостоверения впервые обратившимся услугополучателям в течение 4 (четырех)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удостоверения в течение 4 (четырех) рабочих дней со дня регистрации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единовременной государственной денежной компенсации согласно графику выплаты компенсации либо мотивированный ответ об отказе в оказании государственной услуги и передает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оформленные документы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подписанные документы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готовые документы либо мотивированный ответ об отказе в оказании государственной услуги услугополучателю.</w:t>
      </w:r>
    </w:p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5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5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услугополучателю.</w:t>
      </w:r>
    </w:p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услугополучателю.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инвалидов для предоставления им протезно-ортопедической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услугополучателю.</w:t>
      </w:r>
    </w:p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услугополучателю.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10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11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5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-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 - в случае отсутствия Центра по месту жительства.</w:t>
      </w:r>
    </w:p>
    <w:bookmarkStart w:name="z5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(зарегистрированное в Реестре государственной регистрации нормативных правовых актов № 11426)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10-1 стандарта государственной услуги "Назначение государственной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Центр, акиму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получения с Центра или акима сельского округа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с Центра в течение 7 (семи) рабочих дней, с акима сельского округа в течение 22 (двадцати двух) рабочих дней и оформляет уведомление о назначении (отказе в назначении)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(отказе в назначении) государственной адресной социальной помощи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 назначении (отказе в назначении)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(отказе в назначении) государственной адресной социальной помощи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 назначении (отказе в назначении) государственной адресной социальной помощи и передает результат государственной услуги в Центр или акиму сельского округа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(отказе в назначении) государственной адресной социальной помощи в Центр или акиму сельского округа для выдачи услугополучателю.</w:t>
      </w:r>
    </w:p>
    <w:bookmarkStart w:name="z8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государственной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12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bookmarkStart w:name="z5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услугополучателю.</w:t>
      </w:r>
    </w:p>
    <w:bookmarkStart w:name="z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услугополучателю.</w:t>
      </w:r>
    </w:p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13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5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1"/>
    <w:bookmarkStart w:name="z5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6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5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услугополучателю.</w:t>
      </w:r>
    </w:p>
    <w:bookmarkStart w:name="z56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5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6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5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услугополучателю.</w:t>
      </w:r>
    </w:p>
    <w:bookmarkStart w:name="z5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инвалидам кресла-колясок"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1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5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bookmarkStart w:name="z5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услугополучателю.</w:t>
      </w:r>
    </w:p>
    <w:bookmarkStart w:name="z57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5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услугополучателю.</w:t>
      </w:r>
    </w:p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"Обеспечение инвалидов 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16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 на оказание специальных социальных услуг в медико-социальных учреждениях (организациях)" (далее –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5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17 (семнадцати) рабочих дней, оформляет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услугополучателю.</w:t>
      </w:r>
    </w:p>
    <w:bookmarkStart w:name="z1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16 (шестнадцати) рабочих дней, оформляет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услугополучателю.</w:t>
      </w:r>
    </w:p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 в условиях ухода на дому"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17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"/>
    <w:bookmarkStart w:name="z5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(далее-государственная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0"/>
    <w:bookmarkStart w:name="z5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8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14 (четырнадцати) рабочих дней, оформляет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услугополучателю.</w:t>
      </w:r>
    </w:p>
    <w:bookmarkStart w:name="z15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13 (тринадцати) рабочих дней, оформляет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услугополучателю.</w:t>
      </w:r>
    </w:p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18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""Назначение социальной помощи отдельным категориям нуждающихся граждан по решениям местных представительных органов"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1"/>
    <w:bookmarkStart w:name="z58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 инвалиды и лица, имеющие социально значимые заболевания.</w:t>
      </w:r>
    </w:p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социальной помощи.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6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акиму сельского округа, на портал: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 или акиму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в течение 10 (десяти) минут ознакамливается с входящими документами и определяет ответственного исполнителя услугодателя или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или акима сельского округа рассматривает поступившие документы в течение 8 (восьми) рабочих дней, и в течение 20 (двадцати) рабочих дней -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утерей, оформляет уведомление о назначении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для подписания уведомление о назначении социальной помощи руководителю услугодателя или акиму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в течение 10 (десяти) минут подписывает уведомление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социальной помощи в канцелярию услугодателя или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или акима сельского округа в течение 15 (пятнадцати) минут регистрирует уведомление о назначении социальной помощи: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акима сельского округа направляет уведомление о назначении социальной помощи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назначении социальной помощи услугополучателю.</w:t>
      </w:r>
    </w:p>
    <w:bookmarkStart w:name="z16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</w:p>
    <w:bookmarkStart w:name="z17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www.e.gov.kz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информационную систему "Е-собес" (далее – ИС "Е-собес")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20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 инвалидов"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"/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 инвалидов"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- пособие).</w:t>
      </w:r>
    </w:p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пособия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8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1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9 (девяти) рабочих дней, оформляет уведомление о назначении пособия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 назначении пособия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 назначении пособия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 назначении пособия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 назначении пособия либо мотивированный ответ об отказе в оказании государственной услуги и передает результат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пособия либо мотивированный ответ об отказе в оказании государственной услуги в Государственную корпорацию для выдачи услугополучателю.</w:t>
      </w:r>
    </w:p>
    <w:bookmarkStart w:name="z18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1"/>
    <w:bookmarkStart w:name="z5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шлюз электронного правительства (далее – ШЭП) в информационную систему "Е-собес" (далее – ИС "Е-собес") (в течение 2-х минут);</w:t>
      </w:r>
    </w:p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6 - регистрация электронного документа в ИС "Е-собес"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оператора Государственной корпорации результата услуги (уведомление о назначении пособия) (в течение 2-х минут).</w:t>
      </w:r>
    </w:p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ИС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7 - получение услугополучателем результата услуги (уведомление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"Возмещение затрат на обучение на дому детей 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"Возмещение затрат на обучение на дому детей 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 инвалидов"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21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 поселка, села, сельского округа (далее - аким сельского округа), в случае отсутствия услугодателя по месту жительства. </w:t>
      </w:r>
    </w:p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либо расписка об отказе в приеме документов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2"/>
    <w:bookmarkStart w:name="z5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акиму сельского округа либо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5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или аким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 или акиму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в течение 10 (десяти) минут ознакамливается с входящими документами и определяет ответственного исполнителя услугодателя или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ответственный исполнитель акима сельского округа в течение 15 (пятнадцати) рабочих дней и оформляет уведомление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уведомление о назначении социальной помощи для подписания руководителю услугодателя или акиму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в течение 10 (десяти) минут подписывает уведомление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социальной помощи в канцелярию услугодателя или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или акима сельского округа в течение 15 (пятнадцати) минут регистрирует уведомление о назначении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акима сельского округа направляет уведомление о назначении социальной помощи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назначении социальной помощи услугополучателю.</w:t>
      </w:r>
    </w:p>
    <w:bookmarkStart w:name="z20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</w:p>
    <w:bookmarkStart w:name="z20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(пятнадцать)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рассмотривает поступившие документы в течение 9 (девяти) рабочих дней, оформляет уведомление о назначении социальной помощи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 назначении социальной помощи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 назначении социальной помощи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социальной помощи услугополучателю.</w:t>
      </w:r>
    </w:p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23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60"/>
    <w:bookmarkStart w:name="z4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1"/>
    <w:bookmarkStart w:name="z59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города Актобе и районов и акимами поселка, села, сельского округа (далее - услугодатель).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</w:p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 и (или) электронная (полностью автоматизированная).</w:t>
      </w:r>
    </w:p>
    <w:bookmarkEnd w:id="164"/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либо Государственной корпорацией и Центром выдается расписка об отказе в приеме документов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Start w:name="z21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услугодателю, портал и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 (трех)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15 (пятнадцати) минут и оформляет справку, подтверждающую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справку, подтверждающую принадлежность (либо отсутствие принадлежности) услугополучателя к получателям адресной социальной помощи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минут подписывает справку, подтверждающую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подписанную справку, подтверждающую принадлежность (либо отсутствие принадлежности) услугополучателя к получателям адресной социальной помощи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 (трех) минут регистрирует справку, подтверждающую принадлежность (либо отсутствие принадлежности) услугополучателя к получателям адресной социальной помощи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услугополучателю.</w:t>
      </w:r>
    </w:p>
    <w:bookmarkStart w:name="z59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9"/>
    <w:bookmarkStart w:name="z5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2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информационную систему "Е-собес" (далее – ИС "Е-собес") (в течение 2-х минут);</w:t>
      </w:r>
    </w:p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ИС "Е-собес"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услуги (справка) (в течение 2-х минут).</w:t>
      </w:r>
    </w:p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ИС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(справка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27.07.2015 года № 278</w:t>
            </w:r>
          </w:p>
        </w:tc>
      </w:tr>
    </w:tbl>
    <w:bookmarkStart w:name="z24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"Выдача направлений лицам на участие в активных мерах содействия занятости"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7"/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Start w:name="z5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9"/>
    <w:bookmarkStart w:name="z6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лицам на участие в активных мерах содействия занятости, которая включает в себя: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для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 (далее - направление)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мерах содействия занятости",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23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минут и оформляет направление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для подписания направление либо мотивированный ответ об отказе в оказании государственной услуги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направление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направление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направление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направление либо мотивированный ответ об отказе в оказании государственной услуги услугополучателю.</w:t>
      </w:r>
    </w:p>
    <w:bookmarkStart w:name="z23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3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-ЭЦП)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автоматизированную информационную систему "Рынок труда" (далее – АИС "Рынок труда")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(направление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26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- государственная услуга) оказывается государственным учреждением "Управление координации занятости и социальных программ Актюбинской области" (далее - услугодатель).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удостоверения оралмана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4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с Государственной корпорации в течение 4 (четырех) рабочих дней, оформляет удостоверение оралмана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удостоверение оралмана либо мотивированный ответ об отказе в оказании государственной услуги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удостоверение оралмана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удостоверение оралмана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удостоверение оралмана либо мотивированный ответ об отказе в оказании государственной услуги и передает результат государственной услуги в Государственную корпорацию для выдачи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удостоверение оралмана либо мотивированный ответ об отказе в оказании государственной услуги в Государственную корпорацию для выдачи услугополучателю.</w:t>
      </w:r>
    </w:p>
    <w:bookmarkStart w:name="z25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5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4 (четырех) рабочих дней, оформляет удостоверение оралмана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удостоверение оралмана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удостоверение оралмана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удостоверение оралмана либо мотивированный ответ об отказе в оказании государственной услуги услугополучателю.</w:t>
      </w:r>
    </w:p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27.07.2015 года № 278</w:t>
            </w:r>
          </w:p>
        </w:tc>
      </w:tr>
    </w:tbl>
    <w:bookmarkStart w:name="z43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3"/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государственным учреждением "Управление координации занятости и социальных программ Актюбинской области" (далее - услугодатель).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- www.egov.kz, www.elicense.kz (далее - портал). </w:t>
      </w:r>
    </w:p>
    <w:bookmarkStart w:name="z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05"/>
    <w:bookmarkStart w:name="z26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(далее - разрешение на привлечение иностранной рабочей силы),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Стандарт),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 и (или) бумажная. </w:t>
      </w:r>
    </w:p>
    <w:bookmarkStart w:name="z26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7"/>
    <w:bookmarkStart w:name="z26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пыполнения и результат: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оформляет: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- 8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- 6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для подписания разрешение на привлечение иностранной рабочей силы либо мотивированный ответ об отказе в оказании государственной услуги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течение 10 (десяти) минут подписывает разрешение на привлечение иностранной рабочей силы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разрешение на привлечение иностранной рабочей силы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разрешение на привлечение иностранной рабочей силы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разрешение на привлечение иностранной рабочей силы либо мотивированный ответ об отказе в оказании государственной услуги услугополучателю.</w:t>
      </w:r>
    </w:p>
    <w:bookmarkStart w:name="z26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0"/>
    <w:bookmarkStart w:name="z2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6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www.e.gov.kz, а также порядка использования информационных систем в процессе оказания государственной услуги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государственную базу данных "Е-лицензирование" (далее - ГБД "Е-лицензирование")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(разрешение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32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Актюбинской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6"/>
    <w:bookmarkStart w:name="z2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</w:p>
    <w:bookmarkStart w:name="z27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8"/>
    <w:bookmarkStart w:name="z27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 и стандарта государственной услуги "Выдача удостоверения реабилитированному лицу",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8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0"/>
    <w:bookmarkStart w:name="z28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8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 и оформляет удостоверение или его дубликат.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удостоверение или его дубликат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удостоверение или его дубликат.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удостоверение или его дубликат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удостоверение или его дубликат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удостоверение или его дубликат услугополучателю.</w:t>
      </w:r>
    </w:p>
    <w:bookmarkStart w:name="z28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3"/>
    <w:bookmarkStart w:name="z28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8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удостоверения 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32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Актюбинской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7"/>
    <w:bookmarkStart w:name="z2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(далее - государственная услуга) оказывается филиалами АО "Государственный фонд социального страхования" (далее - услугодатель).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 – для назначения социальной выплаты на случай утраты трудоспособности (если лицу установлена степень утраты общей трудоспособности на момент обращения), на случай потери кормильца, на случай потери работы (при наличии справки о регистрации в качестве безработного), на случаи потери дохода в связи с беременностью и родами, усыновлением (удочерением) новорожденного ребенка (детей), в связи с уходом за ребенком по достижении им возраста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 занятости и социальных программ города Актобе и районов (далее - отдел) - для назначения социальной выплаты на случай потери работы при получении статуса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Комитета труда, социальной защиты и миграции Министерства здравоохранения и социального развития Республики Казахстан (далее - подразделение МСЭ) - для назначения социальной выплаты на случай утраты трудоспособности при первичном установлении степени утраты общей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www.egov.kz (далее - портал) – при назначении социальной выплаты на случай потери работы, на случай потери дохода в связи с уходом за ребенком по достижении им возраста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– в случае обращения за назначением социальной выплаты через Государственную корпорацию, подразделение МСЭ и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- в случае обращения за назначением социальных выплат на случай потери работы, на случай потери дохода в связи с уходом за ребенком по достижении им возраста одного года через портал.</w:t>
      </w:r>
    </w:p>
    <w:bookmarkStart w:name="z2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229"/>
    <w:bookmarkStart w:name="z61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социальной выплаты на случай потери работы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(зарегистрированное в Реестре государственной регистрации нормативных правовых актов № 11224),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29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1"/>
    <w:bookmarkStart w:name="z29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61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10 (десяти) минут ознакамливается с входящими документами и определяет ответственного исполнителя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поступившие документы в течение 8 (восьми) рабочих дней, оформляет уведомление о назначении (отказе в назначении) социальной выплаты на случай потери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 назначении (отказе в назначении) социальной выплаты на случай потери работы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в течение 10 (десяти) минут подписывает уведомление о назначении (отказе в назначении) социальной выплаты на случай потери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 назначении (отказе в назначении) социальной выплаты на случай потери работы в канцелярию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отдела в течение 15 (пятнадцати) минут регистрирует уведомление о назначении (отказе в назначении) социальной выплаты на случай потери работы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 назначении (отказе в назначении) социальной выплаты на случай потери работы услугополучателю.</w:t>
      </w:r>
    </w:p>
    <w:bookmarkStart w:name="z29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4"/>
    <w:bookmarkStart w:name="z2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отдела, которые участвуют в процессе оказания государственной услуги: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9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 и получения результата оказания государственный услуги: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2-х минут).</w:t>
      </w:r>
    </w:p>
    <w:bookmarkStart w:name="z3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отделом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услуги (уведомление о назначении социальной выплаты) сформированной АРМ РШЭП (в течение 2-х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отдела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отделом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0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отдела в процессе оказания государственной услуги, а также описание порядка взаимодействия с иными отделами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отдела.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выплаты на случай потери работы"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 июля 2015 года № 278</w:t>
            </w:r>
          </w:p>
        </w:tc>
      </w:tr>
    </w:tbl>
    <w:bookmarkStart w:name="z52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0"/>
    <w:bookmarkStart w:name="z30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Start w:name="z30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42"/>
    <w:bookmarkStart w:name="z31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31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4"/>
    <w:bookmarkStart w:name="z31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1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выполения и результат: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 (одного) рабочего дня, оформляет уведомление о регистрации в качестве лица, ищущего работу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для подписания уведомление о регистрации в качестве лица, ищущего работу либо мотивированный ответ об отказе в оказании государственной услуги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уведомление о регистрации в качестве лица, ищущего работу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 регистрации в качестве лица, ищущего работу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уведомление о регистрации в качестве лица, ищущего работу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регистрации в качестве лица, ищущего работу либо мотивированный ответ об отказе в оказании государственной услуги услугополучателю.</w:t>
      </w:r>
    </w:p>
    <w:bookmarkStart w:name="z31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7"/>
    <w:bookmarkStart w:name="z31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1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9"/>
    <w:bookmarkStart w:name="z31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автоматизированную информационную систему "Рынок труда" (далее – АИС "Рынок труда")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(направление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 июля 2015 года № 278</w:t>
            </w:r>
          </w:p>
        </w:tc>
      </w:tr>
    </w:tbl>
    <w:bookmarkStart w:name="z53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3"/>
    <w:bookmarkStart w:name="z6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безработного"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60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5"/>
    <w:bookmarkStart w:name="z6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работу, в качестве безработного",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2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7"/>
    <w:bookmarkStart w:name="z32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услуги, длительность его выполнения и результат: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 (одного) рабочего дня, оформляет справку о регистрации в качестве безработного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для подписания справку о регистрации в качестве безработного либо мотивированный ответ об отказе в оказании государственной услуги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справку о регистрации в качестве безработного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подписанную справку о регистрации в качестве безработного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справку о регистрации в качестве безработного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о регистрации в качестве безработного либо мотивированный ответ об отказе в оказании государственной услуги услугополучателю.</w:t>
      </w:r>
    </w:p>
    <w:bookmarkStart w:name="z33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0"/>
    <w:bookmarkStart w:name="z33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3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лиц, ищущих работу, в качестве безработного"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