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5a0a" w14:textId="aab5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июля 2015 года № 277. Зарегистрировано Департаментом юстиции Актюбинской области 26 августа 2015 года № 4494. Утратило силу постановлением акимата Актюбинской области от 11 июня 2018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11.06.2018 № 251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"Аннулирование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обеспечить размещение настоящего постановления в информационно-правовой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Кемалову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6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и передает услугополучателю под роспись. Результат – выдает свидетельство. </w:t>
      </w:r>
    </w:p>
    <w:bookmarkStart w:name="z6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о рождении ребенка по истечении трех рабочих дней со дня его рождения, государственная услуга оказывается в течение 6 (шести)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4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6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6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6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пункта 9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обоих лиц, вступающих в брак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журнале. Результат - передает их услугодателю,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истечение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6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6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зявления с отметкой о регистрации с указанием даты и времени приема пакета документов и регистрирует заявление в журнале регистраций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 торжественной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свидетельство направляется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и проставляет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регистрирует свидетельство и передает под роспись услугополучателю. Результат – выдает свидетельство.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услугополучателями результата государственной услуги,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1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акиматами города Актобе и районов Актюбинской области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портале: при получении повторного свидетельства – уведомление о приеме электронного заявления, в форме электронного документа, удостоверенного электронно -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сектор выдачи документов Государственной корпорации.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через Государственную корпорацию с указанием длительности каждой процедуры: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- ИС "ЗАГС") формирует актовую запись, осуществляет регистрацию и распечатывает соответствующее свидетельство (справку)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ИС "ЗАГС"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не входит в срок оказания государственной услуги), выдача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(тридцать)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соответствующего свидетельства (справки) передает на подпись руководителю услугодателя, затем в свидетельстве (справке) ставится гербовая печать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на основании реестра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5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услугополучателю. Результат – выдает свидетельство.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1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услугополучателя,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под роспись услугополучателю. Результат – выдает свидетельство.</w:t>
      </w:r>
    </w:p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услугодателя регистрирует свидетельство и передает под роспись услугополучателю. Результат – выдает свидетельство.</w:t>
      </w:r>
    </w:p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26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и передает услугополучателю под роспись. Результат – выдает свидетельство. </w:t>
      </w:r>
    </w:p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Государственной корпорации на основании реестра.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6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3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отдела/канцелярии услугодателя регистрирует свидетельство (справку) и передает услугополучателю под роспись. Результат – выдает свидетельство (справку).</w:t>
      </w:r>
    </w:p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свидетельство (справку) и передает услугополучателю под роспись. Результат – выдает свидетельство (справку). </w:t>
      </w:r>
    </w:p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 течение 1 (одного) рабочего дня передает результат государственной услуги на основании реестра в сектор выдачи документов Государственной корпорации. Результат – регистрирует и передает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выдает результат государственной услуги услугополучателю в течение 1 (одного) рабочего дня. Результат – выдает результат государственной услуги.</w:t>
      </w:r>
    </w:p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смерти,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6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отказе. Результат -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сформированное свидетельство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услугодатель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либо выдает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формирует актовую запись, регистрирует в ИС "ЗАГС" и распечатывает соответствующее свидетельство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277</w:t>
            </w:r>
          </w:p>
        </w:tc>
      </w:tr>
    </w:tbl>
    <w:bookmarkStart w:name="z39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электронное заявление, удостоверенное ЭЦП услугополучателя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для проставления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отдела/канцелярии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отделы/канцелярия услугодателя принимает документы,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поступившие документы и передает их на исполнение ответственному исполнителю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свидетельство и передает услугополучателю под роспись. Результат – выдает свидетельство.</w:t>
      </w:r>
    </w:p>
    <w:bookmarkStart w:name="z15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регистрирует поступившие документы в течение 15 (пятнадцати) минут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документы передает в накопительный сектор Государственной корпорации в течение 30 (тридцати) минут.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собирает документы, составляет реестр и передает документы в канцелярию услугодателя.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ИС "ЗАГС"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состояния- 6 (шесть)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передает результат государственной услуги в сектор выдачи документов Государственной корпорации на основании реестра. Результат – регистрирует и передает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выдачи документов Государственной корпорации передает результат государственной услуги услугополучателю в течение того же дня. Результат – выдает результат государственной услуги.</w:t>
      </w:r>
    </w:p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выбор первым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14 – получение услугополучателями результата государственной услуги,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расторжения брака (супружества), в том числе внесений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"27" июля 2015 года № 277</w:t>
            </w:r>
          </w:p>
        </w:tc>
      </w:tr>
    </w:tbl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отделы/канцелярия услугодателя).</w:t>
      </w:r>
    </w:p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11181) (далее – Стандарт), с учетом внесенных изменений и дополнений от 21 июня 2017 года.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отделы/канцелярию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20 (двадцати)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"ЗАГС"), передает на подпись руководителю услугодателя согласно сроку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ответе/свидетельстве/справке гербовую печать и направляет в канцелярию услугодателя в течение 20 (двадцати)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отдела/канцелярии услугодателя регистрирует результат и выдает услугополучателю под роспись. </w:t>
      </w:r>
    </w:p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отдела/канцелярии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отделы/канцелярия услугодателя осуществляют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 и регистрирует в журнале,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- передает на рассмотрение руководителю услугодателя, либо дает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нормам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года, после проверки и анализа представленных документов в информационной системе "Запись актов гражданского состояния" (далее – ИС "ЗАГС"), передает на подпись руководителю услугодателя согласно сроку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государственной услуги и проставляет в ответе/свидетельстве/справке гербовую печать и направляет в канцелярию услугодателя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отдела услугодателя регистрирует результат и выдает услугополучателю под роспись. 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