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1c133b" w14:textId="91c133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семьи и детей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Актюбинской области от 9 июля 2015 года № 249. Зарегистрировано Департаментом юстиции Актюбинской области 6 августа 2015 года № 4459. Утратило силу постановлением акимата Актюбинской области от 24 мая 2018 года № 232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Актюбинской области от 24.05.2018 № 232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акимат Актюбинской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Утвердить прилагаемые: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справок по опеке и попечительству";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"Установление опеки или попечительства над ребенком-сиротой (детьми-сиротами) и ребенком (детьми), оставшимся без попечения родителей";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справок в единый накопительный пенсионный фонд и (или) добровольный накопительный пенсионный фонд, банки, органы внутренних дел для распоряжения имуществом несовершеннолетних детей и оформления наследства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"Предоставление бесплатного подвоза к общеобразовательным организациям и обратно домой детям, проживающим в отдаленных сельских пунктах";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"Предоставление бесплатного и льготного питания отдельным категориям обучающихся и воспитанников в общеобразовательных школах";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выплаты пособия опекунам или попечителям на содержание ребенка-сироты (детей-сирот) и ребенка (детей), оставшегося без попечения родителей".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"Передача ребенка (детей) на патронатное воспитание";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выплаты денежных средств на содержание ребенка (детей), переданного патронатным воспитателям";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"Постановка на учет лиц, желающих усыновить детей";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единовременной денежной выплаты в связи с усыновлением ребенка-сироты и (или) ребенка, оставшегося без попечения родителей".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Государственному учреждению "Управление образования Актюбинской области" обеспечить размещение настоящего постановления в информационно-правовой системе "Әділет".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области от 15 апреля 2014 года № 108 "Об утверждении регламентов государственных услуг в сфере семьи и детей" (зарегистрированное в реестре государственной регистрации нормативных правовых актов № 3902, опубликованное 22 мая 2014 года в газетах "Ақтөбе" и "Актюбинский вестник").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Контроль за исполнением настоящего постановления возложить на заместителя акима области Нуркатову С.К.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Настоящее постановление вводится в действие по истечении десяти календарных дней после дня его первого официального опубликования, но не ранее введения в действие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А.Мухамбетов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9 июля 2015 года № 249</w:t>
            </w:r>
          </w:p>
        </w:tc>
      </w:tr>
    </w:tbl>
    <w:bookmarkStart w:name="z670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23.08.2016 </w:t>
      </w:r>
      <w:r>
        <w:rPr>
          <w:rFonts w:ascii="Times New Roman"/>
          <w:b w:val="false"/>
          <w:i w:val="false"/>
          <w:color w:val="ff0000"/>
          <w:sz w:val="28"/>
        </w:rPr>
        <w:t>№ 367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7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672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справок по опеке и попечительству" (далее – государственная услуга) оказывается отделами образования города Актобе и районов Актюбинской области (далее – услугодатель). 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 (далее – портал).</w:t>
      </w:r>
    </w:p>
    <w:bookmarkStart w:name="z67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 и (или) бумажная.</w:t>
      </w:r>
    </w:p>
    <w:bookmarkEnd w:id="4"/>
    <w:bookmarkStart w:name="z67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справка об опеке и попечительстве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по опеке и попечительству"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(зарегистрированного в Реестре государственной регистрации нормативных правовых актов № 11184).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67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"/>
    <w:bookmarkStart w:name="z67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действия по оказанию государственной услуги является: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обращении в Государственную корпорацию: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портал: электронный запрос.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пакета документов и выдача результата оказания государственной услуги через структурные подразделения (работников) услугодателя не осуществляется.</w:t>
      </w:r>
    </w:p>
    <w:bookmarkStart w:name="z677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"/>
    <w:bookmarkStart w:name="z67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пакета документов и выдача результата оказания государственной услуги через структурные подразделения (работников) услугодателя не осуществляется.</w:t>
      </w:r>
    </w:p>
    <w:bookmarkStart w:name="z67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10"/>
    <w:bookmarkStart w:name="z68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в Государственную корпорацию, длительность обработки запроса услугополучателя: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подает заявление и необходимые документы оператору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случае предоставления услугополучателем неполного пакета документов оператор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1 – оператор Государственной корпорации вводит в автоматизированное рабочее место интегрированной информационной системы Государственной корпорации (далее – АРМ ИИС ГК) логин и пароль (процесс авторизации);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выбирает услугу, выводит на экран формы запроса для оказания услуги и вводит данные услугополучателя, а также данные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направляет запрос через шлюз электронного правительства (далее – ШЭП) в государственную базу данных физических лиц (далее - ГБД ФЛ) о данных услугополучателя, а также в Единой нотариальной информационной системе (далее - ЕНИС)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1 – проверяет наличие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формирует сообщение о невозможности получения данных в связи с отсутствием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направляет электронный документ (запрос услугополучателя),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- АРМ РШЭП).</w:t>
      </w:r>
    </w:p>
    <w:bookmarkStart w:name="z68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процесса получения результата оказания государственной услуги через Государственную корпорацию с указанием каждой процедуры (действия), его длительность: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6 – регистрирует электронный документ в АРМ РШЭП;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проверяет (обрабатывает) соответствие и обоснования приложенных услугополучателем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7 - формирует сообщение об отказе в запрашиваемой услуге в связи с имеющимися нарушениями в документах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осуществляет получение услугополучателем результата оказания государственной услуги, сформированной АРМ РШЭП.</w:t>
      </w:r>
    </w:p>
    <w:bookmarkStart w:name="z68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оказания государственной услуги через портал: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услугополучатель вводит ИИН и пароль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проверяет подлинность данных о зарегистрированном на портале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формирует сообщение об отказе порталом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услугополучатель выбирает настоящую государственную услугу, выводит на экран формы запроса для оказания услуги, заполняет формы (ввод данных) услугополучателя с учетом ее структуры и форматных требований, а также выбирает регистрационное свидетельство ЭЦП услугополучателя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проверяет на портале срок действия регистрационного свидетельства ЭЦП и отсутствия в списке отозванных (аннулированных) регистрационных свидетельств, а также соответствие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формирует сообщение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направляет электронный документ (запрос услугополучателя), удостоверенный (подписанный) ЭЦП услугополучателя, через ШЭП в АРМ РШЭП для обработки запроса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обрабатывает электронный документ (запрос услугополучателя)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формирует сообщение об отказе в запрашиваемой услуге в связи с отсутствием данных об установлении опеки или попечительства над ребенком-сиротой (детьми-сиротами), ребенком (детьми), оставшимся без попечения родителей, в информационных системах;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услугополучатель получает результат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виде электронного документа.</w:t>
      </w:r>
    </w:p>
    <w:bookmarkStart w:name="z3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</w:t>
      </w:r>
      <w:r>
        <w:rPr>
          <w:rFonts w:ascii="Times New Roman"/>
          <w:b w:val="false"/>
          <w:i w:val="false"/>
          <w:color w:val="000000"/>
          <w:sz w:val="28"/>
        </w:rPr>
        <w:t>енту.</w:t>
      </w:r>
    </w:p>
    <w:bookmarkEnd w:id="14"/>
    <w:bookmarkStart w:name="z68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порядка взаимодействия с Государственной корпорацией и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справок по опеке и попечительству"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справок по опеке и попечительству"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2771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9 июля 2015 года № 249</w:t>
            </w:r>
          </w:p>
        </w:tc>
      </w:tr>
    </w:tbl>
    <w:bookmarkStart w:name="z8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23.08.2016 </w:t>
      </w:r>
      <w:r>
        <w:rPr>
          <w:rFonts w:ascii="Times New Roman"/>
          <w:b w:val="false"/>
          <w:i w:val="false"/>
          <w:color w:val="ff0000"/>
          <w:sz w:val="28"/>
        </w:rPr>
        <w:t>№ 367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"/>
    <w:bookmarkStart w:name="z68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– государственная услуга) оказывается отделами образования города Актобе и районов Актюбинской области (далее – услугодатель). 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Start w:name="z68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</w:p>
    <w:bookmarkEnd w:id="19"/>
    <w:bookmarkStart w:name="z68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постановление акимата города Актобе и районов об установлении опеки или попечительства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(зарегистрированного в Реестре государственной регистрации нормативных правовых актов № 11184), либо мотивированный ответ об отказе в оказании государственной услуги в случаях и основаниям, предусмотренным пунктом 10 Стандарта.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68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"/>
    <w:bookmarkStart w:name="z68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действия по оказанию государственной услуги является: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обращении через канцелярию услугодателя и Государственную корпорацию: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портал: электронный запрос.</w:t>
      </w:r>
    </w:p>
    <w:bookmarkStart w:name="z68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ее результат, входящий в состав процесса оказания государственной услуги, длительность его выполнения: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подача документов – услугополучатель (либо его представитель по доверенности)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 документов - специалист канцелярии услугодателя в течение 30 (тридцати) минут принимает, регистрирует документы и предоставляет их руководителю услугодателя. При приеме документов услугополучателю выдается расписка о приеме соответствующих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распределение документов - руководитель услугодателя в течение 1 (одного) календарного дня рассматривает документы и направляет их ответственному исполнителю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подготовка результата оказываемой услуги – ответственный исполнитель услугодателя в течение 21 (двадцати одного) календарного дня рассматривает поступившие документы, составляет акт обследования жилищно-бытовых условий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готовит проект постановления местного исполнительного органа (далее – МИО) города, района о назначении опеки или попечительства, либо мотивированный ответ об отказе в оказании государственной услуги. В случае отказа в оказании государственной услуги руководитель услугодателя в течение 1 (одного) календарного дня рассматривает, подписывает мотивированный ответ об отказе и направляет его специалисту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формирование результата оказываемой услуги - МИО в течение 7 (семи) календарных дней выносит и регистрирует постановление, готовит выписку из приложения к постановлению (далее - выписка);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регистрация и выдача результата оказываемой услуги - специалист канцелярии услугодателя в течение 1 (одного) календарного дня регистрирует и выдает результат оказания государственной услуги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постановлением акимата Актюбинской области от 18.05.2017 </w:t>
      </w:r>
      <w:r>
        <w:rPr>
          <w:rFonts w:ascii="Times New Roman"/>
          <w:b w:val="false"/>
          <w:i w:val="false"/>
          <w:color w:val="000000"/>
          <w:sz w:val="28"/>
        </w:rPr>
        <w:t>№ 144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0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"/>
    <w:bookmarkStart w:name="z69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МИО.</w:t>
      </w:r>
    </w:p>
    <w:bookmarkStart w:name="z69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(действия).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канцелярии услугодателя в течение 30 (тридцати) минут осуществляет прием, регистрацию представленных документов услугополучателя и направляет их на рассмотрение руководителю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1 (одного) календарного дня ознакамливается с документами, определяет ответственного исполнителя и направляет ему документы услугополучателя.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Ответственный исполнитель услугодателя в течение 21 (двадцати одного) календарного дня рассматривает поступившие документы, готовит проект постановления МИО города, района о назначении опеки или попечительства, либо мотивированный ответ об отказе в оказании государственной услуги.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отказа в оказании государственной услуги руководитель услугодателя в течение 1 (одного) календарного дня рассматривает, подписывает мотивированный ответ об отказе и направляет его специалисту канцелярии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МИО в течение 7 (семи) календарных дней выносит и регистрирует постановление, готовит выписку и передает документы в канцелярию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 (одного) календарного дня регистрирует и выдает результат оказания государственной услуги услугополучателю.</w:t>
      </w:r>
    </w:p>
    <w:bookmarkStart w:name="z69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27"/>
    <w:bookmarkStart w:name="z69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услугополучателя: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подает заявление и необходимые документы оператору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случае предоставления услугополучателем неполного пакета документов оператор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1 – оператор Государственной корпорации вводит в автоматизированное рабочее место интегрированной информационной системы Государственной корпорации (далее – АРМ ИИС ГК) логин и пароль (процесс авторизации);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выбирает услугу, выводит на экран формы запроса для оказания услуги и вводит данные услугополучателя, а также данные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направляет запрос через шлюз электронного правительства (далее – ШЭП) в государственную базу данных физических лиц (далее - ГБД ФЛ) о данных услугополучателя, а также в Единой нотариальной информационной системе (далее - ЕНИС)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1 – проверяет наличие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формирует сообщение о невозможности получения данных в связи с отсутствием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направляет электронный документ (запрос услугополучателя),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- АРМ РШЭП).</w:t>
      </w:r>
    </w:p>
    <w:bookmarkStart w:name="z69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 с указанием каждой процедуры (действия), его длительность: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6 – регистрирует электронный документ в АРМ РШЭП;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проверяет (обрабатывает) соответствие и обоснования приложенных услугополучателем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7 - формирует сообщение об отказе в запрашиваемой услуге в связи с имеющимися нарушениями в документах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осуществляет получение услугополучателем результата оказания государственной услуги, сформированной АРМ РШЭП.</w:t>
      </w:r>
    </w:p>
    <w:bookmarkStart w:name="z69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услугополучатель вводит ИИН и пароль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проверяет подлинность данных о зарегистрированном на портале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формирует сообщение об отказе порталом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услугополучатель выбирает настоящую государственную услугу, выводит на экран формы запроса для оказания услуги, заполняет формы (ввод данных) услугополучателя с учетом ее структуры и форматных требований, прикрепляет к форме запроса необходимые копии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выбирает регистрационное свидетельство ЭЦП услугополучателя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проверяет на портале срок действия регистрационного свидетельства ЭЦП и отсутствия в списке отозванных (аннулированных) регистрационных свидетельств, а также соответствие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формирует сообщение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направляет электронный документ (запрос услугополучателя), удостоверенный (подписанный) ЭЦП услугополучателя, через ШЭП в АРМ РШЭП для обработки запроса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услугодатель проверяет соответствие приложенных услугополучателем документов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формирует сообщение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услугополучатель получает результат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виде электронного документа.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69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услугодателя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9 июля 2015 года № 249</w:t>
            </w:r>
          </w:p>
        </w:tc>
      </w:tr>
    </w:tbl>
    <w:bookmarkStart w:name="z15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23.08.2016 </w:t>
      </w:r>
      <w:r>
        <w:rPr>
          <w:rFonts w:ascii="Times New Roman"/>
          <w:b w:val="false"/>
          <w:i w:val="false"/>
          <w:color w:val="ff0000"/>
          <w:sz w:val="28"/>
        </w:rPr>
        <w:t>№ 367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99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3"/>
    <w:bookmarkStart w:name="z70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(далее - государственная услуга) оказывается отделами образования города Актобе и районов Актюбинской области (далее- услугодатель). 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 (далее – портал).</w:t>
      </w:r>
    </w:p>
    <w:bookmarkStart w:name="z70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35"/>
    <w:bookmarkStart w:name="z70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в единый накопительный пенсионный фонд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(зарегистрированного в Реестре государственной регистрации нормативных правовых актов за №11184);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в органы внутренних дел для распоряжения имуществом несовершеннолетних детей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справка в банки для распоряжения имуществом несовершеннолетних детей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70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7"/>
    <w:bookmarkStart w:name="z70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действия по оказанию государственной услуги является: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обращении в Государственную корпорацию –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портал – запрос, в форме электронного документа, подписанного ЭЦП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пакета документов и выдача результата оказания государственной услуги через структурные подразделения (работников) услугодателя не осуществляется.</w:t>
      </w:r>
    </w:p>
    <w:bookmarkStart w:name="z705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9"/>
    <w:bookmarkStart w:name="z70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пакета документов и выдача результата оказания государственной услуги через структурные подразделения (работников) услугодателя не осуществляется.</w:t>
      </w:r>
    </w:p>
    <w:bookmarkStart w:name="z707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41"/>
    <w:bookmarkStart w:name="z70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в Государственную корпорацию, длительность обработки запроса услугополучателя: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подает заявление и необходимые документы оператору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оператор Государственной корпорации вводит в автоматизированное рабочее место интегрированной информационной системы Государственной корпорации (далее – АРМ ИИС ГК) логин и пароль (процесс авторизации)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выбирает услуги, выводит на экран формы запроса для оказания услуги и вводит данные услугополучателя, а также данные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направляет запрос через шлюз электронного правительства (далее – ШЭП) в государственную базу данных физических лиц (далее - ГБД ФЛ) о данных услугополучателя, а также в Единой нотариальной информационной системе (далее - ЕНИС)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проверяет наличие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формирует сообщение о невозможности получения данных в связи с отсутствием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направляет электронный документ (запрос услугополучателя), удостоверенный (подписанный) ЭЦП оператора Государственной корпорации через ШЭП в автоматизированное рабочее место регионального шлюза электронного правительства (далее - АРМ РШЭП).</w:t>
      </w:r>
    </w:p>
    <w:bookmarkStart w:name="z70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процесса получения результата оказания государственной услуги через Государственную корпорацию с указанием каждой процедуры (действия), его длительность: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6 – регистрирует электронный документ в АРМ РШЭП;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проверяет (обрабатывает) соответствие и основания приложенных услугополучателем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7 – формирует сообщение об отказе в запрашиваемой услуге в связи с имеющимися нарушениями в документах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осуществляет получение услугополучателем результата оказания государственной услуги, сформированной АРМ РШЭП.</w:t>
      </w:r>
    </w:p>
    <w:bookmarkStart w:name="z71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услугополучатель вводит ИИН и пароль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проверяет подлинности данных о зарегистрированном на портале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формирует сообщение об отказе порталом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услугополучатель выбирает услугу, указанную в настоящем регламенте, выводит на экран формы запроса для оказания услуги и заполняет формы (ввод данных) услугополучателя с учетом ее структуры и форматных требований, прикрепляет к форме запроса необходимые копии документов в электронном виде, указанные в Стандарте, а также выбирает регистрационного свидетельства ЭЦП услугополучателя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проверяет на портале срок действия регистрационного свидетельства ЭЦП и отсутствия в списке отозванных (аннулированных) регистрационных свидетельств, а также соответствие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формирует сообщение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направляет электронный документ (запрос услугополучателя), удостоверенный (подписанный) ЭЦП услугополучателя через ШЭП в АРМ РШЭП для обработки запроса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услугодатель проверяет соответствие приложенных услугополучателем документов, указанных в Стандарте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формирует сообщение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услугополучатель получает результат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виде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71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9 июля 2015 года № 249</w:t>
            </w:r>
          </w:p>
        </w:tc>
      </w:tr>
    </w:tbl>
    <w:bookmarkStart w:name="z216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 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23.08.2016 </w:t>
      </w:r>
      <w:r>
        <w:rPr>
          <w:rFonts w:ascii="Times New Roman"/>
          <w:b w:val="false"/>
          <w:i w:val="false"/>
          <w:color w:val="ff0000"/>
          <w:sz w:val="28"/>
        </w:rPr>
        <w:t>№ 367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1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7"/>
    <w:bookmarkStart w:name="z71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 (далее – государственная услуга) оказывается отделами образования города Актобе и районов Актюбинской области (далее - услугодатель). 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 (далее – портал).</w:t>
      </w:r>
    </w:p>
    <w:bookmarkStart w:name="z71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49"/>
    <w:bookmarkStart w:name="z71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выдача справки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(зарегистрированного в Реестре государственной регистрации нормативных правовых актов за №11184)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716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1"/>
    <w:bookmarkStart w:name="z71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действия по оказанию государственной услуги является: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обращении в Государственную корпорацию –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портал – запрос, в форме электронного документа, подписанного ЭЦП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пакета документов и выдача результата оказания государственной услуги через структурные подразделения (работников) услугодателя не осуществляется.</w:t>
      </w:r>
    </w:p>
    <w:bookmarkStart w:name="z718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3"/>
    <w:bookmarkStart w:name="z71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пакета документов и выдача результата оказания государственной услуги через структурные подразделения (работников) услугодателя не осуществляется.</w:t>
      </w:r>
    </w:p>
    <w:bookmarkStart w:name="z720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55"/>
    <w:bookmarkStart w:name="z72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в Государственную корпорацию, длительность обработки запроса услугополучателя: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подает заявление и необходимые документы оператору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оператора Государственной корпорации вводит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выбирает услуги, вывод на экран формы запроса для оказания услуги и вводит данные услугополучателя, а также данных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направляет запрос через шлюз электронного правительства (далее – ШЭП) в государственную базу данных физических лиц (далее -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проверяет наличие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формирует сообщение о невозможности получения данных в связи с отсутствием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направляет электронный документ (запроса услугополучателя) удостоверенного (подписанного) ЭЦП оператора Государственной корпорации через ШЭП в автоматизированное рабочее месте регионального шлюза электронного правительства (далее - АРМ РШЭП).</w:t>
      </w:r>
    </w:p>
    <w:bookmarkStart w:name="z72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процесса получения результата оказания государственной услуги через Государственную корпорацию с указанием каждой процедуры (действия), его длительность: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6 – регистрирует электронный документ в АРМ РШЭП;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проверяет (обрабатывает) соответствие и основания приложенных услугополучателем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7 – формирует сообщение об отказе в запрашиваемой услуге в связи с имеющимися нарушениями в документах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осуществляет получение услугополучателем результата оказания государственной услуги, сформированной АРМ РШЭП.</w:t>
      </w:r>
    </w:p>
    <w:bookmarkStart w:name="z72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услугополучатель вводит ИИН и пароль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проверяет подлинности данных о зарегистрированном на портале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формирует сообщение об отказе порталом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услугополучатель выбирает услугу, указанную в настоящем регламенте, выводит на экран формы запроса для оказания услуги и заполняет формы (ввод данных) услугополучателя с учетом ее структуры и форматных требований, прикрепляет к форме запроса необходимые копии документов в электронном виде, указанные в Стандарте, а также выбирает регистрационного свидетельства ЭЦП услугополучателя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проверяет на портале срок действия регистрационного свидетельства ЭЦП и отсутствия в списке отозванных (аннулированных) регистрационных свидетельств, а также соответствие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формирует сообщение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направляет электронный документ (запрос услугополучателя), удостоверенный (подписанный) ЭЦП услугополучателя через ШЭП в АРМ РШЭП для обработки запроса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услугодатель проверяет соответствие приложенных услугополучателем документов, указанных в Стандарте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формирует сообщение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услугополучатель получает результат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виде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72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9 июля 2015 года № 249</w:t>
            </w:r>
          </w:p>
        </w:tc>
      </w:tr>
    </w:tbl>
    <w:bookmarkStart w:name="z266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60"/>
    <w:bookmarkStart w:name="z267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1"/>
    <w:bookmarkStart w:name="z26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– государственная услуга) оказывается аппаратом акима поселка, села, сельского округа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справка об обеспечении бесплатным подвозом к общеобразовательной организации образования и обратно домой (далее -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62"/>
    <w:bookmarkStart w:name="z273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3"/>
    <w:bookmarkStart w:name="z27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действия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ответственный исполнитель услугодателя осуществляет прием документов, их регистрацию (15 (пятнадцати) минут).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и направляет документы ответственному исполнителю (не более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услугодателя </w:t>
      </w:r>
      <w:r>
        <w:rPr>
          <w:rFonts w:ascii="Times New Roman"/>
          <w:b/>
          <w:i w:val="false"/>
          <w:color w:val="000000"/>
          <w:sz w:val="28"/>
        </w:rPr>
        <w:t>рассматривает поступившие документы, готовит проект справки услугополучателю или мотивированный ответ об отказе (не более 3 (трех)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4) руководитель 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подписывает справку или мотивированный ответ об отказе (не более 1 (одного)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Результат - выдача услугополучателю результатов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 - ресурсе услугодателя.</w:t>
      </w:r>
    </w:p>
    <w:bookmarkEnd w:id="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бесплатного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подвоза к общеобразовательным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организациям и обратно домой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детям, проживающим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723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9 июля 2015 года № 249</w:t>
            </w:r>
          </w:p>
        </w:tc>
      </w:tr>
    </w:tbl>
    <w:bookmarkStart w:name="z288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</w:r>
    </w:p>
    <w:bookmarkEnd w:id="65"/>
    <w:bookmarkStart w:name="z289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 </w:t>
      </w:r>
    </w:p>
    <w:bookmarkEnd w:id="66"/>
    <w:bookmarkStart w:name="z29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 – государственная услуга) оказывается местными исполнительными органами районов, городов областного значения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услуги- справка о предоставлении бесплатного льготного питания отдельным категориям обучающихся и воспитанников в общеобразовательной школе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(далее – справка) "Предоставление бесплатного и льготного питания отдельным категориям обучающихся и воспитанников в общеобразовательных школах",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</w:p>
    <w:bookmarkEnd w:id="67"/>
    <w:bookmarkStart w:name="z297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8"/>
    <w:bookmarkStart w:name="z29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заявление установленной формы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запрос в форме электронного документа, удостоверенного электронной цифровой подписью (далее -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перечня документов для получения государственной услуги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 осуществляет прием документов, их регистрацию (не более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и направляет документы ответственному исполнителю (не более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услугодателя </w:t>
      </w:r>
      <w:r>
        <w:rPr>
          <w:rFonts w:ascii="Times New Roman"/>
          <w:b/>
          <w:i w:val="false"/>
          <w:color w:val="000000"/>
          <w:sz w:val="28"/>
        </w:rPr>
        <w:t>рассматривает поступившие документы, готовит проект справки услугополучателю или мотивированный ответ об отказе (не более 3 (трех)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</w:t>
      </w:r>
      <w:r>
        <w:rPr>
          <w:rFonts w:ascii="Times New Roman"/>
          <w:b/>
          <w:i w:val="false"/>
          <w:color w:val="000000"/>
          <w:sz w:val="28"/>
        </w:rPr>
        <w:t xml:space="preserve"> подписывает справку или мотивированный ответ об отказе (не более 1 (одного)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Результат - выдача услугополучателю результатов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услугодателя.</w:t>
      </w:r>
    </w:p>
    <w:bookmarkEnd w:id="69"/>
    <w:bookmarkStart w:name="z311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использования информационных систем в процессе оказания государственной услуги</w:t>
      </w:r>
    </w:p>
    <w:bookmarkEnd w:id="70"/>
    <w:bookmarkStart w:name="z31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 , а также пароля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указанном в Стандарте, а также выбор услугополучателем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указанном в запросе, и ИИН, указанном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услугополучателя), удостоверенного (подписанного) ЭЦП услугополучателя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3 – проверка услугодателем соответствия приложенных услугополучателем документов, указанных в Стандарте и основания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 – получение услугополучателем результата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1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"Прием документов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льготного питания отдельным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категориям обучающихся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воспитанников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"Прием документов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льготного питания отдельным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категориям обучающихся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воспитанников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723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9 июля 2015 года № 249</w:t>
            </w:r>
          </w:p>
        </w:tc>
      </w:tr>
    </w:tbl>
    <w:bookmarkStart w:name="z333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23.08.2016 </w:t>
      </w:r>
      <w:r>
        <w:rPr>
          <w:rFonts w:ascii="Times New Roman"/>
          <w:b w:val="false"/>
          <w:i w:val="false"/>
          <w:color w:val="ff0000"/>
          <w:sz w:val="28"/>
        </w:rPr>
        <w:t>№ 367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25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3"/>
    <w:bookmarkStart w:name="z72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государственная услуга) оказывается отделами образования города Актобе и районов Актюбинской области (далее – услугодатель). 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 (далее – портал).</w:t>
      </w:r>
    </w:p>
    <w:bookmarkStart w:name="z72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75"/>
    <w:bookmarkStart w:name="z72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родителей, (далее - решение)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(зарегистрированного в Реестре государственной регистрации нормативных правовых актов № 11184).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729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7"/>
    <w:bookmarkStart w:name="z73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действия по оказанию государственной услуги является: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обращении через канцелярию услугодателя и Государственную корпорацию: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портал: электронный запрос.</w:t>
      </w:r>
    </w:p>
    <w:bookmarkStart w:name="z73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услуги, длительность его выполнения: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подача документов – услугополучатель (либо его представитель по доверенности)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 документов - специалист канцелярии услугодателя в течение 30 (тридцати) минут принимает, регистрирует документы и предоставляет их руководителю услугодателя. При приеме документов услугополучателю выдается расписка о приеме соответствующих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распределение документов - руководитель услугодателя в течение 1 (одного) рабочего дня рассматривает документы и направляет их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результата оказываемой услуги - ответственный исполнитель услугодателя в течение 7 (семи) рабочих дней рассматривает поступившие документы, готовит решение, направляет его на рассмотрение и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формирование результата оказываемой услуги - руководитель услугодателя в течение 1 (одного) рабочего дня рассматривает и подписывает решение;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регистрация и выдача результата оказываемой услуги - специалист канцелярии услугодателя в течение 1 (одного) рабочего дня регистрирует и выдает результат оказания государственной услуги услугополучателю. </w:t>
      </w:r>
    </w:p>
    <w:bookmarkStart w:name="z732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0"/>
    <w:bookmarkStart w:name="z73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(работников), которые участвуют в процессе оказания государственной услуги: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73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(действия).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30 (тридцати) минут осуществляет прием, регистрацию представленных документов услугополучателя и направляет их на рассмотрение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1 (одного) рабочего дня ознакамливается с документами и определяет ответственного исполнителя.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Ответственный исполнитель услугодателя в течение 7 (семи) рабочих дней рассматривает поступившие документы, готовит решение, направляет его на рассмотрение и подпись руководителю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1 (одного) рабочего дня рассматривает и подписывает решение.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 (одного) рабочего дня выдает результат оказания государственной услуги услугополучателю.</w:t>
      </w:r>
    </w:p>
    <w:bookmarkStart w:name="z735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83"/>
    <w:bookmarkStart w:name="z73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услугополучателя:</w:t>
      </w:r>
    </w:p>
    <w:bookmarkEnd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подает заявление и необходимые документы оператору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случае предоставления услугополучателем неполного пакета документов оператор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1 – оператор Государственной корпорации вводит в автоматизированное рабочее место интегрированной информационной системы Государственной корпорации (далее – АРМ ИИС ГК) логин и пароль (процесс авторизации);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выбирает услугу, выводит на экран формы запроса для оказания услуги и вводит данные услугополучателя, а также данные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направляет запрос через шлюз электронного правительства (далее – ШЭП) в государственную базу данных физических лиц (далее - ГБД ФЛ) о данных услугополучателя, а также в Единой нотариальной информационной системе (далее - ЕНИС)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1 – проверяет наличие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формирует сообщение о невозможности получения данных в связи с отсутствием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направляет электронный документ (запрос услугополучателя),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- АРМ РШЭП).</w:t>
      </w:r>
    </w:p>
    <w:bookmarkStart w:name="z73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 с указанием каждой процедуры (действия), его длительность: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6 – регистрирует электронный документ в АРМ РШЭП;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проверяет (обрабатывает) соответствие и обоснования приложенных услугополучателем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7 - формирует сообщение об отказе в запрашиваемой услуге в связи с имеющимися нарушениями в документах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осуществляет получение услугополучателем результата оказания государственной услуги, сформированной АРМ РШЭП.</w:t>
      </w:r>
    </w:p>
    <w:bookmarkStart w:name="z73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услугополучатель вводит ИИН и пароль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проверяет подлинность данных о зарегистрированном на портале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формирует сообщение об отказе порталом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услугополучатель выбирает настоящую государственную услугу, выводит на экран формы запроса для оказания услуги, заполняет формы (ввод данных) услугополучателя с учетом ее структуры и форматных требований, прикрепляет к форме запроса необходимые копии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выбирает регистрационное свидетельство ЭЦП услугополучателя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проверяет на портале срок действия регистрационного свидетельства ЭЦП и отсутствия в списке отозванных (аннулированных) регистрационных свидетельств, а также соответствие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формирует сообщение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направляет электронный документ (запрос услугополучателя), удостоверенный (подписанный) ЭЦП услугополучателя, через ШЭП в АРМ РШЭП для обработки запроса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услугодатель проверяет соответствие приложенных услугополучателем документов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формирует сообщение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услугополучатель получает результат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виде электронного документа.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73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 </w:t>
      </w:r>
    </w:p>
    <w:bookmarkEnd w:id="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услугодателя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drawing>
          <wp:inline distT="0" distB="0" distL="0" distR="0">
            <wp:extent cx="78105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9 июля 2015 года № 249</w:t>
            </w:r>
          </w:p>
        </w:tc>
      </w:tr>
    </w:tbl>
    <w:bookmarkStart w:name="z408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патронатное воспитание"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04.02.2016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 4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Start w:name="z538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9"/>
    <w:bookmarkStart w:name="z53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"Передача ребенка (детей) на патронатное воспитание" (далее – государственная услуга) оказывается отделами образования города Актобе и районов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заявления для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договор о передаче ребенка (детей) на патронатное воспитание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"Передача ребенка (детей) на патронатное воспитание"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2 ноября 2015 года № 619 "О внесении изменений в приказ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(зарегистрированный в Реестре государственной регистрации нормативных правовых актов за № 12366);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– уведомление о заключении договора о передаче ребенка (детей) на патронатное воспитание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уведомление о заключении договора)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 о заключении договора, услугополучателю необходимо обратиться по указанному в уведомлении о заключении договора адресу для заключения договора о передаче ребенка (детей) на патронатное воспитание.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End w:id="90"/>
    <w:bookmarkStart w:name="z27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1"/>
    <w:bookmarkStart w:name="z54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действия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 обращении к услугодателю: заявление услугополучателя в произвольной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 обращении через портал: запрос в форме электронного документа, удостоверенный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ее результат, входящий в состав процесса оказания государственной услуги, длительность выполнения:</w:t>
      </w:r>
    </w:p>
    <w:bookmarkEnd w:id="92"/>
    <w:bookmarkStart w:name="z3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в течение 30 (тридцати) минут осуществляет прием, регистрацию представленных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документов услугополучателя и направляет их на рассмотрение руководителю услугодателя. При приеме документов специалист канцелярии услугодателя выдает услугополучателю расписку о приеме документов.</w:t>
      </w:r>
    </w:p>
    <w:bookmarkEnd w:id="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Результат: принятие и направление руководителю услугодателя документов услугополучателя, выдача услугополучателю расписки;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 (одного) календарного дня ознакамливается с документами, определяет ответственного исполнителя и направляет ему документы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Результат: назначение руководителем услугодателя ответственного исполнителя и направление ему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услугодателя в течение 27 (двадцати семи) календарных дней составляет акт обследования жилищно-бытовых условий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готовит проект договора о передаче ребенка (детей) на патронатное воспитание,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Результат: подготовка проекта результата оказания государственной услуги и направление его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1 (одного) календарного дня подписывает результат оказания государственной услуги и направляет его специалисту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Результат: подписание и направление результата оказания государственной услуги специалисту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1 (одного) календарного дня выдает готовый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Результат: выдача результата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постановлением акимата Актюбинской области от 18.05.2017 </w:t>
      </w:r>
      <w:r>
        <w:rPr>
          <w:rFonts w:ascii="Times New Roman"/>
          <w:b w:val="false"/>
          <w:i w:val="false"/>
          <w:color w:val="000000"/>
          <w:sz w:val="28"/>
        </w:rPr>
        <w:t>№ 144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0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4"/>
    <w:bookmarkStart w:name="z55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30 (тридцати) минут осуществляет прием документов услугополучателя, регистрирует их и направляет на рассмотрение руководителю услугодателя, выдает расписку услугополучателю о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1 (одного) календарного дня ознакамливается с документами, определяет ответственного исполнителя и направляет ему документы.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27 (двадцати семи) календарных дней составляет акт обследования жилищно-бытовых условий услугополучателя и готовит проект договора о передаче ребенка (детей) на патронатное воспитание, либо мотивированный ответ об отказе в оказании государственной услуги, и направляет его на подпись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1 (одного) календарного дня подписывает результат оказания государственной услуги и направляет его специалисту канцелярии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 (одного) календарного дня выдает готовый результат оказания государственной услуги услугополучателю.</w:t>
      </w:r>
    </w:p>
    <w:bookmarkEnd w:id="95"/>
    <w:bookmarkStart w:name="z59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96"/>
    <w:bookmarkStart w:name="z55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ИИН), а также пароля;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автоматизированном рабочем месте регионального шлюза электронного правительства (далее -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3 – проверка услугодателем соответствия приложенных услугополучателем документов и основания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услугодатель в течение 30 (тридцати) календарных дней осуществляет оказание государственной услуги согласно пункту 5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процесс 7 – получение услугополучателем уведомления о заключении договора в форме электронного документа,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"Передача ребенка (детей)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патронатное воспитание"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"Передача ребенка (детей)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патронатное воспитание"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850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9 июля 2015 года № 249</w:t>
            </w:r>
          </w:p>
        </w:tc>
      </w:tr>
    </w:tbl>
    <w:bookmarkStart w:name="z443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денежных средств на содержание ребенка (детей), переданного патронатным воспитателям"</w:t>
      </w:r>
    </w:p>
    <w:bookmarkEnd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Актюбинской области от 29.04.2016 </w:t>
      </w:r>
      <w:r>
        <w:rPr>
          <w:rFonts w:ascii="Times New Roman"/>
          <w:b w:val="false"/>
          <w:i w:val="false"/>
          <w:color w:val="ff0000"/>
          <w:sz w:val="28"/>
        </w:rPr>
        <w:t>№ 177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 4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Start w:name="z599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9"/>
    <w:bookmarkStart w:name="z60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выплаты денежных средств на содержание ребенка (детей), переданного патронатным воспитателям" (далее – государственная услуга) оказывается отделами образования города Актобе и районов Актюбинской области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решение о назначении денежных средств, выделяемых патронатным воспитателям на содержание ребенка (детей) (далее - решение)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выплаты денежных средств на содержание ребенка (детей), переданного патронатным воспитателям"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24 марта 2016 года № 210 "О внесении изменений в приказ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(зарегистрированного в Реестре государственной регистрации нормативных правовых актов № 13670).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00"/>
    <w:bookmarkStart w:name="z605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1"/>
    <w:bookmarkStart w:name="z606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действия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при обращении к услугодателю: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 обращении через портал: запрос в форме электронного документа, удостоверенный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ее результат, входящий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в течение 30 (тридцати) минут осуществляет прием, регистрацию представленных документов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выдает услугополучателю расписку о приеме документов и направляет их на рассмотрение руководителю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Результат: принятие у услугополучателя документов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руководитель услугодателя в течение 1 (одного) рабочего дня ознакамливается с документами, определяет ответственного исполнителя услугодателя и направляет ему документы услугополучателя.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Результат: назначение ответственного исполнителя услугодателя и направление ему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2 (двух) рабочих дней рассматривает поступившие документы, готовит решение и направляет его на подпись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Результат: направление решения на подпись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1 (одного) рабочего дня рассматривает и подписывает решение, направляет его специалисту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Результат: подписание решения и направление его специалисту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1 (одного) рабочего дня выдает готовый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Результат: выдача услугополучателю результата оказания государственной услуги.</w:t>
      </w:r>
    </w:p>
    <w:bookmarkEnd w:id="102"/>
    <w:bookmarkStart w:name="z614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3"/>
    <w:bookmarkStart w:name="z61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канцелярии услугодателя в течение 30 (тридцати) минут осуществляет прием и регистрацию представленных документов услугополучателя, выдает услугополучателю расписку о приеме документов и направляет их на рассмотрение руководителю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1 (одного) рабочего дня ознакамливается с документами, определяет ответственного исполнителя и направляет ему документы услугополучателя.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Ответственный исполнитель услугодателя в течение 2 (двух) рабочих дней рассматривает поступившие документы, готовит решение и направляет его на подпись руководителю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1 (одного) рабочего дня рассматривает и подписывает решение, направляет его работнику канцелярии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 (одного) рабочего дня выдает готовый результат оказания государственной услуги услугополучателю.</w:t>
      </w:r>
    </w:p>
    <w:bookmarkEnd w:id="104"/>
    <w:bookmarkStart w:name="z620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5"/>
    <w:bookmarkStart w:name="z62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ИИН), а также пароля;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автоматизированном рабочем месте регионального шлюза электронного правительства (далее -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3 – проверка услугодателем соответствия приложенных услугополучателем документов и основания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услугодатель в течение 5 (пяти) рабочих дней осуществляет оказание государственной услуги согласно пункту 5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процесс 7 – получение услугополучателем уведомления о заключении договора в форме электронного документа,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выплаты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денежных средств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содержание ребенка (детей),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переданного патронатным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воспитателям"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выплаты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денежных средств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содержание ребенка (детей),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переданного патронатным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воспитателям"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850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9 июля 2015 года № 249</w:t>
            </w:r>
          </w:p>
        </w:tc>
      </w:tr>
    </w:tbl>
    <w:bookmarkStart w:name="z478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лиц, желающих усыновить детей"</w:t>
      </w:r>
    </w:p>
    <w:bookmarkEnd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04.02.2016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 4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Start w:name="z571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8"/>
    <w:bookmarkStart w:name="z8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"Постановка на учет лиц, желающих усыновить детей" (далее – государственная услуга) оказывается отделами образования города Актобе и районов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заявления для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 Форма оказания государственной услуги: электронная (частично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заключение о возможности (невозможности) быть кандидатом(ами) в усыновители (далее - заключение)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"Постановка на учет лиц, желающих усыновить детей" (далее – Стандарт),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2 ноября 2015 года № 619 "О внесении изменений в приказ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(зарегистрированный в Реестре государственной регистрации нормативных правовых актов за № 12366);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 – уведомление о готовности заключения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уведомление).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уведомления, услугополучателю необходимо обратиться по указанному в уведомлении адресу для получения заключения.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09"/>
    <w:bookmarkStart w:name="z575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0"/>
    <w:bookmarkStart w:name="z57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действия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 обращении к услугодателю: заявление услугополучателя в произвольной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 обращении через портал: запрос в форме электронного документа, удостоверенный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ее результат, входящий в состав процесса оказания государственной услуги, длительность его выполнения:</w:t>
      </w:r>
    </w:p>
    <w:bookmarkEnd w:id="111"/>
    <w:bookmarkStart w:name="z99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в течение 30 (тридцати) минут осуществляет прием, регистрацию представленных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документов услугополучателя и направляет их на рассмотрение руководителю услугодателя. При приеме документов специалист канцелярии услугодателя выдает услугополучателю расписку о приеме документов.</w:t>
      </w:r>
    </w:p>
    <w:bookmarkEnd w:id="1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Результат: принятие и направление руководителю услугодателя документов услугополучателя, выдача услугополучателю расписки;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 (одного) календарного дня ознакамливается с документами, определяет ответственного исполнителя и направляет ему документы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Результат: назначение руководителем услугодателя ответственного исполнителя и направление ему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услугодателя в течение 12 (двенадцати) календарных дней составляет акт обследования жилищно-бытовых условий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готовит проект заключения.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Результат: подготовка проекта результата оказания государственной услуги и направление его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1 (одного) календарного дня подписывает результат оказания государственной услуги и направляет его специалисту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Результат: подписание и направление результата оказания государственной услуги специалисту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1 (одного) календарного дня выдает готовый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Результат: выдача результата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постановлением акимата Актюбинской области от 18.05.2017 </w:t>
      </w:r>
      <w:r>
        <w:rPr>
          <w:rFonts w:ascii="Times New Roman"/>
          <w:b w:val="false"/>
          <w:i w:val="false"/>
          <w:color w:val="000000"/>
          <w:sz w:val="28"/>
        </w:rPr>
        <w:t>№ 144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3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3"/>
    <w:bookmarkStart w:name="z11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30 (тридцати) минут осуществляет прием документов услугополучателя, регистрирует их и направляет на рассмотрение руководителю услугодателя, выдает расписку услугополучателю о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1 (одного) календарного дня ознакамливается с документами, определяет ответственного исполнителя и направляет ему документы.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Ответственный исполнитель услугодателя в течение 12 (двенадцати) календарных дней составляет акт обследования жилищно-бытовых условий услугополучателя, готовит проект заключения и направляет его на подпись руководителю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1 (одного) календарного дня подписывает результат оказания государственной услуги и направляет его специалисту канцелярии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 (одного) календарного дня выдает готовый результат оказания государственной услуги услугополучателю.</w:t>
      </w:r>
    </w:p>
    <w:bookmarkEnd w:id="114"/>
    <w:bookmarkStart w:name="z584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15"/>
    <w:bookmarkStart w:name="z58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ИИН), а также пароля;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автоматизированном рабочем месте регионального шлюза электронного правительства (далее -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3 – проверка услугодателем соответствия приложенных услугополучателем документов и основания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услугодатель в течение 15 (пятнадцати) календарных дней осуществляет оказание государственной услуги согласно пункту 5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12) процесс 7 – получение услугополучателем уведомления в форме электронного документа, сформированной АРМ РШЭП.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"Постановка на учет лиц,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"Постановка на учет лиц,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723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9 июля 2015 года № 249</w:t>
            </w:r>
          </w:p>
        </w:tc>
      </w:tr>
    </w:tbl>
    <w:bookmarkStart w:name="z509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Актюбинской области от 29.04.2016 </w:t>
      </w:r>
      <w:r>
        <w:rPr>
          <w:rFonts w:ascii="Times New Roman"/>
          <w:b w:val="false"/>
          <w:i w:val="false"/>
          <w:color w:val="ff0000"/>
          <w:sz w:val="28"/>
        </w:rPr>
        <w:t>№ 177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 4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Start w:name="z637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8"/>
    <w:bookmarkStart w:name="z63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 – государственная услуга) оказывается отделами образования города Актобе и районов Актюбинской области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для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 Форма оказания государственной услуги: электронная (частично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24 марта 2016 года № 210 "О внесении изменений в приказ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(зарегистрированного в Реестре государственной регистрации нормативных правовых актов № 13670).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19"/>
    <w:bookmarkStart w:name="z642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0"/>
    <w:bookmarkStart w:name="z643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действия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портал: запрос в форме электронного документа, удостоверенный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ее результат, входящий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в течение 30 (тридцати) минут осуществляет прием, регистрацию представленных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документов услугополучателя и направляет их на рассмотрение руководителю услугодателя. При приеме документов специалист канцелярии услугодателя выдает услугополучателю расписку о приеме соответствующих документов с указанием: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фамилии, имени, отчества (при его наличии) услугодателя,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фамилии, имени, отчества (при его наличии) услугополучателя и его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Результат: принятие и направление руководителю услугодателя документов услугополучателя, выдача услугополучателю расписки;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 (одного) рабочего дня ознакамливается с документами, определяет ответственного исполнителя и направляет ему документы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Результат: назначение руководителем услугодателя ответственного исполнителя и направление ему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услугодателя рассматривает поступившие документы, готовит проект решения о назначении единовременной денежной выплаты в связи с усыновлением ребенка-сироты и (или) ребенка, оставшегося без попечения родителей в течение 7 (семи) рабочих дней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Результат: подготовка проекта результата оказания государственной услуги и направление его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1 (одного) рабочего дня рассматривает и подписывает результат оказания государственной услуги, направляет его специалисту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Результат: подписание и направление результата оказания государственной услуги специалисту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1 (одного) рабочего дня выдает готовый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Результат: выдача результата оказания государственной услуги услугополучателю.</w:t>
      </w:r>
    </w:p>
    <w:bookmarkEnd w:id="121"/>
    <w:bookmarkStart w:name="z648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2"/>
    <w:bookmarkStart w:name="z106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канцелярии услугодателя в течение 30 (тридцати) минут осуществляет прием документов услугополучателя, регистрирует их и направляет на рассмотрение руководителю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1 (одного) рабочего дня ознакамливается с документами, накладывает резолюцию и определяет ответственного исполнителя.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Ответственный исполнитель услугодателя рассматривает поступившие документы, готовит проект решения о назначении единовременной денежной выплаты в связи с усыновлением ребенка-сироты и (или) ребенка, оставшегося без попечения родителей в течение 7 (семи) рабочих дней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1 (одного) рабочего дня рассматривает и подписывает решение, направляет его специалисту канцелярии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канцелярии услугодателя в течение 1 (одного) рабочего дня регистрирует решение и выдает готовый результат услугополучателю. </w:t>
      </w:r>
    </w:p>
    <w:bookmarkEnd w:id="123"/>
    <w:bookmarkStart w:name="z652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24"/>
    <w:bookmarkStart w:name="z653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ИИН), а также пароля;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автоматизированном рабочем месте регионального шлюза электронного правительства (далее -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3 – проверка услугодателем соответствия приложенных услугополучателем документов и основания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услугодатель в течение 10 (десяти) рабочих дней осуществляет оказание государственной услуги согласно пункту 5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12) процесс 7 – получение услугополучателем уведомления в форме электронного документа, сформированной АРМ РШЭП.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единовременной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денежной выплаты в связи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усыновлением ребенка-сироты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(или) ребенка, оставшегося без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попечения родителей"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единовременной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денежной выплаты в связи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усыновлением ребенка-сироты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(или) ребенка, оставшегося без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попечения родителей"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0706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header.xml" Type="http://schemas.openxmlformats.org/officeDocument/2006/relationships/header" Id="rId3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