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0949" w14:textId="6bb0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июня 2015 года № 190. Зарегистрировано Департаментом юстиции Актюбинской области 7 июля 2015 года № 4411.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лабораторий по экспертизе качества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190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признанию утратившими силу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июля 2014 года № 225 "Об утверждении регламента государственной услуги "Аттестация лабораторий по экспертизе качества семян" (зарегистрированное в реестре государственной регистрации нормативных правовых актов № 3981, опубликованное 12 августа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апреля 2014 года № 114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3907, опубликованное 3 июня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сентября 2014 года № 326 "О внесении дополнений в постановление акимата области от 23 апреля 2014 года № 114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4045, опубликованное 28 октября 2014 года в газетах "Ақтөбе" и "Актюбинский вестник").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190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свидетельства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"Аттестация лабораторий по экспертизе качества семян"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стандартов государственных услуг в области семеноводства" от 6 мая 2015 года № 4-2/416, (далее - Стандарт) зарегистрированного в Реестре государственной регистрации нормативных правовых актов № 11777.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-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в течение 15 (пятнадцати) минут с момента подачи услугополучателем осуществляет прием и регистрирует необходимых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направляет документы на резолюцию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ознакамливается в течение 30 (тридцати) минут с поступившими документами и направляет для исполнения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представленные документы в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либо об отказе в присвоении статуса услугополучателю, в течение 3 (трех) рабочих дней подготавливает проект постановления акимата и направляет на подписание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 оказываемой услуги - ответственный исполнитель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1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области;</w:t>
      </w:r>
    </w:p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прохождения каждого процедуры (действия) с указанием длительности каждой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в течение 15 (пятнадцати) минут с момента подачи услугополучателем осуществляет прием и регистрирует необходимых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направляет документы на резолюцию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в течение 30 (тридцати) минут с поступившими документами и направляет для исполнения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представленные документы в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либо об отказе в присвоении статуса услугополучателю, в течение 3 (трех) рабочих дней подготавливает проект постановления акимата и направляет на подписание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 оказываемой услуги - ответственный исполнитель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1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"шлюз электронного правительства" (далее - ШЭП) в информационной системе автоматизированного рабочего место государственной базы данных "Е-лицензирование" (далее - ИС АРМ ГБД ЕЛ)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(свидетельство об аттестации)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ЕЛ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государственные базы данных юридических лиц/государственной базы данных физических лиц (далее -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(свидетельство) сформированной ИС АРМ ГБД ЕЛ. Электронный документ формируется с использованием ЭЦП услугодателя.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лабораторий 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лабораторий 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190</w:t>
            </w:r>
          </w:p>
        </w:tc>
      </w:tr>
    </w:tbl>
    <w:bookmarkStart w:name="z1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Актюбинской области" (далее –услугодатель).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www.egov.kz. (далее – портал).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"Аттестация производителей оригинальных, элитных семян, семян первой, второй и третьей репродукций и реализаторов семян"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стандартов государственных услуг в области семеноводства" от 6 мая 2015 года № 4-2/416, (далее - Стандарт) зарегистрированного в Реестре государственной регистрации нормативных правовых актов № 11777.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услугодателя;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-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в течение 15 (пятнадцати) минут осуществляет прием и регистрирует с момента подачи услугополучателем,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30 (тридцати) минут ознакамливается с поступившими документами и направляет для исполнения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уведомляет комиссию о выезде на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результата оказываемой услуги -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постановления акимата области и направляет на подписание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рабочего дня подписывает свидетельство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 оказываемой услуги - специалист канцелярии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прохождения каждой процедуры (действия)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в течение 15 (пятнадцати) минут осуществляет прием и регистрирует с момента подачи услугополучателем,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поступившими документами и направляет для исполнения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услугодатель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уведомляет комиссию о выезде на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результата оказываемой услуги -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постановления акимата области и направляет на подписание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рабочего дня подписывает свидетельство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 оказываемой услуги - специалист канцелярии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документов,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течение 15 (пятнадцати)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регистрирует поступившие документы и передает руководителю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(тридцати) минут ознакамливается с поступившими документами и направляет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в течение 30 (тридцати) минут определяет ответственного исполнителя, рассматривает документы и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в течение 2 (двух) рабочих дней дает письменный мотивированный отказ в дальнейшем расмотрении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уведомляет комиссию о выезде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в течение 8 (восьми) рабочих дней с выездом на место проводит обследование услугополучателя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постановления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области – утверждает постановление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в течение 1 (одного) рабочего дня подписывает свидетельство об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специалист канцелярии услугодателя в течение 30 (тридцати) минут регистрирует результат государственной услуги и передает курьеру Государственной корпорации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Государственная корпорация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1 (одного) рабочего дня.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"шлюз электронного правительства" (далее - ШЭП) в информационной системе автоматизированного рабочего место государственной базы данных "Е-лицензирование" (далее - ИС АРМ ГБД ЕЛ)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(свидетельство об аттестации)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черезуслугодателя: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ЕЛ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государственные базы данных юридических лиц/государственной базы данных физических лиц (далее -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(свидетельство) сформированной ИС АРМ ГБД ЕЛ. Электронный документ формируется с использованием ЭЦП услугодателя.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