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ec6cb7" w14:textId="1ec6cb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государственного образовательного заказа на подготовку специалистов с техническим и профессиональным, послесредним образованием на 2015-2016 учебный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Актюбинской области от 24 июня 2015 года № 227. Зарегистрировано Департаментом юстиции Актюбинской области 30 июня 2015 года № 4401.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8)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27 июля 2007 года "Об образовании",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акимат Актюбинской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Утвердить государственный образовательный заказ на подготовку специалистов с техническим и профессиональным, послесредним образованием за счет средств областного и республиканского бюджета на 2015-2016 учебный год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Государственному учреждению "Управление образования Актюбинской области" обеспечить размещение настоящего постановления в информационно-правовой системе "Әділет".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 Контроль за исполнением настоящего постановления возложить на заместителя акима области Нуркатову С.К.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А.Мухамбетов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июня 2015 года № 227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Государственный образовательный заказ на подготовку специалистов с техническим и профессиональным, послесредним образованием за счет средств областного бюджета на 2015-2016 учебный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Код 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Специальность 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Квалификация 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Язык обучения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учащихся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стоимость расходов в месяц на обучение одного специалиста в тенге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класс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город Актобе
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0100000 – Образование
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0101013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Воспитатель дошкольных организаций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казахский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24048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0105013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 образование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Учитель начального образования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24048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0105013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 образование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Учитель начального образования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казахский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24048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0105033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 образование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Учитель иностранного языка начального образования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казахский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24048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0111073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Основное среднее образование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Учитель физики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казахский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24048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0111023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Основное среднее образование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Учитель русского языка и литературы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24048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0111063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Основное среднее образование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Учитель математики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казахский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24048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Итого: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325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175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0300000 – Медицина, фармацевтика
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0301013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Лечебное дело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Фельдшер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казахский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21207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0302022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Сестринское дело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Массажист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21207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0302033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Сестринское дело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Медицинская сестра общей практики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казахский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21207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0302033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Сестринское дело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Медицинская сестра общей практики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21207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0305013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Лабораторная диагностика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Медицинский лаборант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казахский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21207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Итого: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258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0400000 – Искусство и культура
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0403013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Социально-культурная деятельность и народное художественное творчество ( по профилю)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Педагог, организатор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казахский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65144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0404013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Инструментальное исполнительство и музыкальное искусство эстрады. Фортепиано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Преподаватель детской музыкальной школы, концертмейстер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65144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0404023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Инструментальное исполнительство и музыкальное искусство эстрады. Духовые и ударные инструменты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Преподаватель детской музыкальной школы, артист (руководитель) оркестра, ансамбля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казахский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65144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0404023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Инструментальное исполнительство и музыкальное искусство эстрады. Духовые и ударные инструменты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Преподаватель детской музыкальной школы, артист (руководитель) оркестра, ансамбля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65144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0404023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Инструментальное исполнительство и музыкальное искусство эстрады. Струнные инструменты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Преподаватель детской музыкальной школы, артист (руководитель) оркестра, ансамбля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65144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0404033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Инструментальное исполнительство и музыкальное искусство эстрады. Казахские народные инструменты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Преподаватель детской музыкальной школы, артист (руководитель) оркестра народных инструментов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казахский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65144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0405013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Хоровое дирижирование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Преподаватель, хормейстер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65144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0405013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Хоровое дирижирование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Преподаватель, хормейстер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казахский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65144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0406013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Теория музыки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Преподаватель детской музыкальной школы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65144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0407013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Пение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Преподаватель детской музыкальной школы, артист академического пения, солист ансамбля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казахский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65144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0407013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Пение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Преподаватель детской музыкальной школы, артист академического пения, солист ансамбля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65144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0407023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Пение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Преподаватель детской музыкальной школы, артист народного пения с домброй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казахский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65144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0401013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Библиотечное дело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Библиотекарь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казахский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24048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0402013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Дизайн (по профилю)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Дизайнер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казахский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24048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Итого: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0500000 - Сервис, экономика и управление
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0515013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Менеджмент (по отраслям и областям применения)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Менеджер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24048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0506012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Парикмахерское искусство и декоративная косметика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Парикмахер-модельер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24048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0508012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питания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казахский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24048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0508012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питания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24048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0508022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питания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Кондитер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24048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0508022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питания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Кондитер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казахский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24048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0513012 0513022 0513032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Маркетинг (по отраслям)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Продавец продовольственных товаров, продавец непродовольственных товаров, контролер, кассир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24048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0518033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Учет и аудит (по отраслям)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Экономист-бухгалтер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казахский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24048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0503012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Слесарное дело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Слесарь-электрик по ремонту электрооборудование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казахский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24048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0514013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Техник -оценщик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казахский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24048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Итого: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250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0600000 - Метрология, стандартизация и сертификация
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0601023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Стандартизация, метрология и сертификация (по отраслям)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Техник-метролог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казахский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24048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Итого: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0800000 - Нефтегазовое и химическое производство
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0801143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Бурение нефтяных и газовых скважин и технология буровых работ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Техник-технолог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24048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0809223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Эксплуатация нефтяных и газовых месторождений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Техник-технолог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казахский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24048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Итого: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0900000 - Энергетика
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0902033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Электроснабжение (по отраслям)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Техник-электрик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казахский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24048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0904033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Электроснабжение, эксплуатация, техническое обслуживание и ремонт электротехнических систем железных дорог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Электромеханик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казахский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24048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0910032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Электрическое и электромеханическое оборудование (по видам)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Электромонтажник по освещению и осветительным сетям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казахский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24048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0901043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Электрооборудование электрических станций и сетей (по видам)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 -электрик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казахский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24048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0902033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Электроснабжение (по отраслям)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Техник-электрик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Итого: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250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1000000 - Металлургия и машиностроение
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1013073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Механообработка, контрольно-измерительные приборы и автоматика в промышленности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Техник-механик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казахский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24048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1013052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Механообработка, контрольно-измерительные приборы и автоматика в промышленности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Наладчик контрольно-измерительных приборов и автоматики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казахский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24048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Итого: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25 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1100000 - Транспорт (по отраслям)
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1107043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Техническая эксплуатация подъемно-транспортных, строительных, дорожных машин и оборудования (по отраслям)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Техник-механик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казахский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24048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1108062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Эксплуатация, ремонт и техническое обслуживание подвижного состава железных дорог (по видам)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Помощник машиниста тепловоза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казахский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24048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1108062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Эксплуатация, ремонт и техническое обслуживание подвижного состава железных дорог (по видам)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Помощник машиниста тепловоза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24048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1114063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Сварочное дело ( по видам)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Техник-механик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казахский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24048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1109032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Токарное дело и металлообработка (по видам)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Токарь- расточник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казахский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24048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1114042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Сварочное дело (по видам)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Электрогазосварщик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24048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1114042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Сварочное дело (по видам)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Электрогазосварщик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казахский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24048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1108183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Эксплуатация, ремонт и техническое обслуживание подвижного состава железных дорог (по видам)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Техник-электромеханик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казахский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24048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1108183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Эксплуатация, ремонт и техническое обслуживание подвижного состава железных дорог (по видам)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Техник-электромеханик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24048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1109012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Токарное дело и металлообработка (по видам)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Токарь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казахский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24048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1109102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Токарное дело и металлообработка (по видам)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Станочник широкого профиля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казахский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24048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1112043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Эксплуатация машин и оборудования промышленности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Техник-механик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казахский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24048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1108142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Эксплуатация, ремонт и техническое обслуживание подвижного состава железных дорог (по видам)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Слесарь- электрик по ремонту электрооборудования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24048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Итого: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1200000 - Производство, монтаж, эксплуатация и ремонт (по отраслям)
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1201062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обслуживание, ремонт и эксплуатация автомобильного транспорта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Электрик по ремонту автомобильного электрооборудования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24048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1203093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перевозок и управление движением на железнодорожном транспорте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Техник-организатор перевозок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казахский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24048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1203093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перевозок и управление движением на железнодорожном транспорте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Техник-организатор перевозок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24048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1201123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обслуживание, ремонт и эксплуатация автомобильного транспорта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Техник-механик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24048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1201123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обслуживание, ремонт и эксплуатация автомобильного транспорта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Техник-механик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казахский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24048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1226043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Технология и организация производства продукции предприятий питания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Техник-технолог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казахский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24048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1226043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Технология и организация производства продукции предприятий питания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Техник-технолог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24048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1211062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Швейное производство и моделирование одежды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Портной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24048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1211062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Швейное производство и моделирование одежды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Портной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казахский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24048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1202063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перевозок и управление движением на транспорте (по отраслям)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казахский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24048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Итого: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350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1300000 - Связь, телекоммуникации и информационные технологии
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1302033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Автоматизация и управление (по профилю)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Электромеханик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казахский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24048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1303043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Автоматика, телемеханика и управление движением на железнодорожном транспорте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Электромеханик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казахский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24048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1303043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Автоматика, телемеханика и управление движением на железнодорожном транспорте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Электромеханик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24048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1304043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Вычислительная техника и программное обеспечение (по видам)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Техник-программист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казахский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24048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1305023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Информационные системы (по областям применения)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Техник-программист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казахский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24048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1305023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Информационные системы (по областям применения)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Техник-программист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24048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1306093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Радиоэлектроника и связь (по видам)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 по связи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казахский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24048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1306083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Радиоэлектроника и связь (по видам)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 почтовой связи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казахский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1309013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Оптическое и электронное оборудование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 по связи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казахский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24048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1311013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Эксплуатация устройств оперативной технологической связи железнодорожного транспорта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Электромеханик связи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казахский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24048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1311013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Эксплуатация устройств оперативной технологической связи железнодорожного транспорта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Электромеханик связи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24048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Итого: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275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1400000 - Строительство и коммунальное хозяйство
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1401012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эксплуатация зданий и сооружений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Каменщик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казахский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24048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1401213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эксплуатация зданий и сооружений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Техник- строитель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24048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1403082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Монтаж и эксплуатация внутренних санитарно-технических устройств, вентиляции и инженерных систем (по видам)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Электрогазосварщик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казахский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24048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1409053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железных дорог, путь и путевое хозяйство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Техник-путеец-строитель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казахский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24048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1418023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 проектировщик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казахский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24048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Итого: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150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1500000 - Сельское хозяйство, ветеринария и экология
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1502033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Агрономия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Агроном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казахский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24048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1510043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Механизация сельского хозяйства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Техник-механик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казахский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24048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1512103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Зоотехния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Зоотехник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казахский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24048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1511033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казахский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24048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1513053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Ветеринарный фельдшер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казахский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24048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1508053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Лесное хозяйство, садово-парковое и ландшафтное строительство (по видам)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Лесничий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казахский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24048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Итого: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225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100 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 по городу Актобе: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883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1800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1083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Айтекебийский район
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1400000 - Строительство и коммунальное хозяйство
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1405012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Монтаж и эксплуатация оборудования и систем газоснабжения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Слесарь по эксплуатации и ремонту газового оборудования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казахский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38041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1500000- Сельское хозяйство, ветеринария и экология
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1504062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1504072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Фермерское хозяйство (по профилю)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Тракторист-машинист сельскохозяйственного производства, наладчик сельскохозяйственных машин и тракторов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казахский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38041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Итого: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Алгинский район
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1100000 - Транспорт (по отраслям)
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1114042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Сварочное дело (по видам)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Электрогазосварщик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24048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1400000 - Строительство и коммунальное хозяйство
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95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1401012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эксплуатация зданий и сооружений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Каменщик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казахский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24048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1405012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Монтаж и эксплуатация оборудования и систем газоснабжения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Слесарь по эксплуатации и ремонту газового оборудования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24048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1500000 - Сельское хозяйство, ветеринария и экология
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1504042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Фермерское хозяйство (по профилю)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24048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1504062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1504072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Фермерское хозяйство (по профилю)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Тракторист-машинист сельскохозяйственного производства, наладчик сельскохозяйственных машин и тракторов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казахский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24048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Итого: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Байганинский район
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0500000 - Сервис, экономика и управление
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0518012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Учет и аудит (по отраслям)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Бухгалтер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казахский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0800000 - Нефтегазовое и химическое производство
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0801052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Бурение нефтяных и газовых скважин и технология буровых работ (по профилю)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Помощник бурильщика эксплуатационного и разведочного бурения скважин на нефть и газ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казахский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39930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1400000 - Строительство и коммунальное хозяйство
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1401022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эксплуатация зданий и сооружений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Плотник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казахский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39930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Итого: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Каргалинский район
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1100000 - Транспорт (по отраслям)
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1114042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Сварочное дело (по видам)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Электрогазосварщик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1500000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 Сельское хозяйство, ветеринария и экология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1504062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Фермерское хозяйство (по профилю)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Тракторист-машинист сельскохозяйственного производства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казахский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34209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Итого: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Кобдинский район
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1100000 - Транспорт (по отраслям)
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1114042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Сварочное дело (по видам)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Электрогазосварщик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казахский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34209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1500000 - Сельское хозяйство, ветеринария и экология
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1504062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Фермерское хозяйство (по профилю)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Тракторист-машинист сельскохозяйственного производства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русский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34209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1504042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Фермерское хозяйство (по профилю)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казахский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34209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Итого: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25 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Мугалжарский район
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0500000 - Сервис, экономика и управление
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0508012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питания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казахский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1100000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 Транспорт (по отраслям)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1114042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Сварочное дело (по видам)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Электрогазосварщик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казахский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33216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1115042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Электромеханическое оборудование в промышленности (по видам)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Электромонтер по ремонту и обслуживанию электрооборудования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казахский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24048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1108062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Эксплуатация, ремонт и техническое обслуживание подвижного состава железных дорог (по видам)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Помощник машиниста тепловоза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казахский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24048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1300000 - Связь, телекоммуникации и информационные технологии
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1304012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Вычислительная техника и программное обеспечение (по видам)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Оператор электронно-вычислительных машин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казахский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33216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Итого: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Уилский район
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1300000 - Связь, телекоммуникации и информационные технологии
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1304043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Вычислительная техника и программное обеспечение (по видам)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Техник-программист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казахский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38041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1500000 - Сельское хозяйство, ветеринария и экология
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1513063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Ветеринарный техник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казахский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38041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1510043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Механизация сельского хозяйства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 - механик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казахский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38041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Итого: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Хромтауский район
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0700000 - Геология, горнодобывающая промышленность и добыча полезных ископаемых
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0705022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0705032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0705092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Подземная разработка месторождений полезных ископаемых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Горнорабочий подземный, крепильщик, машинист электровоза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казахский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24048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0707062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обслуживание и ремонт горного электромеханического оборудования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Электрослесарь (слесарь) дежурный по ремонту оборудования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24048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0500000 - Сервис, экономика и управление
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0518033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Учет и аудит (по отраслям)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Экономист- бухгалтер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казахский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24048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1100000 - Транспорт (по отраслям)
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1114042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Сварочное дело (по видам)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Электрогазосварщик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24048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1200000 - Производство, монтаж, эксплуатация и ремонт (по отраслям)
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1201123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обслуживание, ремонт и эксплуатация автомобильного транспорта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Техник-механик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казахский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24048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Итого: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Шалкарский район
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1100000 - Транспорт (по отраслям)
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1114042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Сварочное дело (по видам)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Электрогазосварщик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казахский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30430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1108012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Эксплуатация, ремонт и техническое обслуживание подвижного состава железных дорог (по видам)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Слесарь- осмотрщик вагонов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казахский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30430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Итого: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 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 по районам: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775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Итого по области: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3658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2500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1158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Государственный образовательный заказ на подготовку специалистов с техническим и профессиональным, послесредним образованием за счет средств республиканского бюджета на 2015-2016 учебный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Код 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Специальность 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Квалификация 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Язык обучения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учащихся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стоимость расходов в месяц на обучение одного специалиста в тенге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класс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город Актобе
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1000000 - Металлургия и машиностроение
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1013062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Механообработка, контрольно-измерительные приборы и автоматика в промышленности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Слесарь по контрольно-измерительным приборам и автоматике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24048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Итого: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1200000 - Производство, монтаж, эксплуатация и ремонт (по отраслям)
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1201072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обслуживание, ремонт и эксплуатация автомобильного транспорта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Слесарь по ремонту автомобилей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казахский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24048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1201072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обслуживание, ремонт и эксплуатация автомобильного транспорта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Слесарь по ремонту автомобилей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24048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1201113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обслуживание, ремонт и эксплуатация автомобильного транспорта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Электромеханик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24048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1201123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обслуживание, ремонт и эксплуатация автомобильного транспорта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Техник-механик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казахский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24048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1201123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обслуживание, ремонт и эксплуатация автомобильного транспорта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Техник-механик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24048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Итого: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175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1400000 - Строительство и коммунальное хозяйство
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1405043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Монтаж и эксплуатация оборудования и систем газоснабжения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 по эксплуатации оборудования газовых объектов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казахский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24048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1403093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Монтаж и эксплуатация внутренних санитарно-технических устройств, вентиляции и инженерных систем (по видам)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Техник-сантехник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казахский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24048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1410013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автомобильных дорог и аэродромов.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Техник-строитель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казахский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24048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1403082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Монтаж и эксплуатация внутренних санитарно-технических устройств, вентиляции и инженерных систем (по видам)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Электрогазосварщик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24048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1402162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Техническая эксплуатация дорожно-строительных машин (по видам)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Машинист крана автомобильного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казахский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24048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Итого: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 по городу Актобе: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275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Мугалжарский район
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0800000 - Нефтегазовое и химическое производство
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0809052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Эксплуатация нефтяных и газовых месторождений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Оператор нефтяных и газовых скважин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казахский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24048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1000000 - Металлургия и машиностроение
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1013062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Механообработка, контрольно-измерительные приборы и автоматика в промышленности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Слесарь по контрольно- измерительным приборам и автоматике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24048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1400000 - Строительство и коммунальное хозяйство
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1405022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Монтаж и эксплуатация оборудования и систем газоснабжения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Слесарь аварийно-восстановительных работ в газовом хозяйстве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казахский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24048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Итого: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 по районам: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75 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Итого по области: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