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6a5985" w14:textId="06a598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религиозной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22 мая 2015 года № 164. Зарегистрировано Департаментом юстиции Актюбинской области 25 июня 2015 года № 4376. Утратило силу постановлением акимата Актюбинской области от 6 апреля 2020 года № 153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06.04.2020 № 153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"Проведение регистрации и перерегистрации лиц, осуществляющих миссионерскую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 согласовании расположения помещений для проведения религиозных мероприятий за пределами культовых зданий (сооружений)";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 строительстве культовых зданий (сооружений), определении их месторасположения";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о перепрофилировании (изменении функционального назначения) зданий (сооружений) в культовые здания (сооружения)".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Государственному учреждению "Управление по делам религий Актюбинской области" обеспечить размещение настоящего постановления в информационно - правовой системе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Признать утратившими силу постановления акимата Актюбинской области: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 24 апреля 2014 года </w:t>
      </w:r>
      <w:r>
        <w:rPr>
          <w:rFonts w:ascii="Times New Roman"/>
          <w:b w:val="false"/>
          <w:i w:val="false"/>
          <w:color w:val="000000"/>
          <w:sz w:val="28"/>
        </w:rPr>
        <w:t>№ 124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религиозной деятельности" (зарегистрированное в реестре государственной регистрации нормативных правовых актов № 3905, опубликованное 29 мая 2014 года в газетах "Ақтөбе" и "Актюбинский вестник");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от 24 ноября 2014 года </w:t>
      </w:r>
      <w:r>
        <w:rPr>
          <w:rFonts w:ascii="Times New Roman"/>
          <w:b w:val="false"/>
          <w:i w:val="false"/>
          <w:color w:val="000000"/>
          <w:sz w:val="28"/>
        </w:rPr>
        <w:t>№ 414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дополнений в постановление акимата области от 24 апреля 2014 года № 124 "Об утверждении регламентов государственных услуг в сфере религиозной деятельности" зарегистрированное в реестре государственной регистрации нормативных правовых актов № 4136, опубликованное 22 января 2015 года в газетах "Ақтөбе" и "Актюбинский вестник").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Контроль за исполнением настоящего постановления возложить на заместителя акима Нуркатову С.К.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2015 года № 164</w:t>
            </w:r>
          </w:p>
        </w:tc>
      </w:tr>
    </w:tbl>
    <w:bookmarkStart w:name="z14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регистрации и перерегистрации лиц, осуществляющих миссионерскую деятельность"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"/>
    <w:bookmarkStart w:name="z16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"Проведение регистрации и перерегистрации лиц, осуществляющих миссионерскую деятельность"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1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регистрации (перерегистрации) миссионера по форме (далее-свидетельство),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"Проведение регистрации и перерегистрации лиц, осуществляющих миссионерскую деятельность"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6"/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bookmarkStart w:name="z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Cтандарта,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свидетельство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2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свидетельство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свидетельство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"Проведение регистрации и перерегистрации лиц, осуществляющих миссионерскую деятельность"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2015 года № 164</w:t>
            </w:r>
          </w:p>
        </w:tc>
      </w:tr>
    </w:tbl>
    <w:bookmarkStart w:name="z4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"/>
    <w:bookmarkStart w:name="z3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19"/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21"/>
    <w:bookmarkStart w:name="z3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3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16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"/>
    <w:bookmarkStart w:name="z16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ознокамливается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об утверждении расположения специальных стационарных помещений для распространения религиозной литературы и иных информационных материалов религиозного содержания, предметов религиозного назначения"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2015 года № 164</w:t>
            </w:r>
          </w:p>
        </w:tc>
      </w:tr>
    </w:tbl>
    <w:bookmarkStart w:name="z7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"/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33"/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письмо-согласование о согласовании расположения помещения для проведения религиозных мероприятий за пределами культовых зданий (сооружений)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35"/>
    <w:bookmarkStart w:name="z5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"/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письмо-согласование о согласовании расположения помещения для проведения религиозных мероприятий за пределами культовых зданий (сооружений),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5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"/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bookmarkStart w:name="z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письмо-согласование о согласовании расположения помещения для проведения религиозных мероприятий за пределами культовых зданий (сооружений),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5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2"/>
    <w:bookmarkStart w:name="z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письмо-согласование о согласовании расположения помещения для проведения религиозных мероприятий за пределами культовых зданий (сооружений),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6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 согласовании расположения помещений для проведения религиозных мероприятий за пределами культовых зданий (сооружений)"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2015 года № 164</w:t>
            </w:r>
          </w:p>
        </w:tc>
      </w:tr>
    </w:tbl>
    <w:bookmarkStart w:name="z10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 строительстве культовых зданий (сооружений), определении их месторасположения"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"/>
    <w:bookmarkStart w:name="z6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"Выдача решения о строительстве культовых зданий (сооружений), определении их месторасположения"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6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48"/>
    <w:bookmarkStart w:name="z6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строительстве культовых зданий (сооружений), определении их месторасположения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 государственной услуги "Выдача решения о строительстве культовых зданий (сооружений), определении их месторасположения"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9"/>
    <w:bookmarkStart w:name="z6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50"/>
    <w:bookmarkStart w:name="z7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bookmarkStart w:name="z16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"/>
    <w:bookmarkStart w:name="z16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строительстве культовых зданий (сооружений), определении их месторасположения,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17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4"/>
    <w:bookmarkStart w:name="z7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bookmarkStart w:name="z7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строительстве культовых зданий (сооружений), определении их месторасположения,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"/>
    <w:bookmarkStart w:name="z7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строительстве культовых зданий (сооружений), определении их месторасположения, готовит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7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 строительстве культовых зданий (сооружений), определении их месторасположения"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2015 года № 164</w:t>
            </w:r>
          </w:p>
        </w:tc>
      </w:tr>
    </w:tbl>
    <w:bookmarkStart w:name="z14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 перепрофилировании (изменении функционального назначения) зданий (сооружений) в культовые здания (сооружения)"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18.07.2019 </w:t>
      </w:r>
      <w:r>
        <w:rPr>
          <w:rFonts w:ascii="Times New Roman"/>
          <w:b w:val="false"/>
          <w:i w:val="false"/>
          <w:color w:val="ff0000"/>
          <w:sz w:val="28"/>
        </w:rPr>
        <w:t>№ 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1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"/>
    <w:bookmarkStart w:name="z8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Регламент государственной услуги "Выдача решения о перепрофилировании (изменении функционального назначения) зданий (сооружений) в культовые здания (сооружения)" (далее – государственная услуга) оказывается государственным учреждением "Управление по делам религий Актюбинской области" (далее - услугодатель).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по Актюбинской области "Государственная корпорация "Правительство для граждан" (далее – Государственная корпорация).</w:t>
      </w:r>
    </w:p>
    <w:bookmarkStart w:name="z8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63"/>
    <w:bookmarkStart w:name="z8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перепрофилировании (изменении функционального назначения) зданий (сооружений) в культовые здания (сооружения)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государственной услуги "Выдача решения о перепрофилировании (изменении функционального назначения) зданий (сооружений) в культовые здания (сооружения)"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23 апреля 2015 года № 147 "Об утверждении стандартов государственных услуг в сфере религиозной деятельности" (зарегистрирован в Реестре государственной регистрации нормативных правовых актов за № 11183), (далее - Стандарт),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"/>
    <w:bookmarkStart w:name="z8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услуги-бумажная.</w:t>
      </w:r>
    </w:p>
    <w:bookmarkEnd w:id="65"/>
    <w:bookmarkStart w:name="z8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6"/>
    <w:bookmarkStart w:name="z8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включая прилагаемых документов услугополучателя (либо его представителем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7"/>
    <w:bookmarkStart w:name="z8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прием документов, и передача поступивших документов руководителю услугодателя, или отказ в приеме;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перепрофилировании (изменении функционального назначения) зданий (сооружений) в культовые здания (сооружения),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 и передача на подпись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- выдача результата государственной услуги услугополучателю.</w:t>
      </w:r>
    </w:p>
    <w:bookmarkStart w:name="z9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9"/>
    <w:bookmarkStart w:name="z9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сотрудник услугодателя.</w:t>
      </w:r>
    </w:p>
    <w:bookmarkStart w:name="z9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пакет документов в течение 30 (тридцати) минут, выдает услугополучателю талон с уникальным номером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перепрофилировании (изменении функционального назначения) зданий (сооружений) в культовые здания (сооружения),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течение 15 (пятнадцати) минут выдает результат государственной услуги услугополучателю.</w:t>
      </w:r>
    </w:p>
    <w:bookmarkStart w:name="z9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2"/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минут проводит регистрацию заявления,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3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1 (одного) дня направляет пакет документов услугодателю через курьерскую или иную уполномоченную на это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принимает пакет документов с Государственной корпорации в течение 30 (тридцати) минут и направляет на визу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определяет ответственного исполнителя в течение 3 (трех) часов, налагает соответствующую визу;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30 (тридцати) календарных дней (день приема документов не входит в срок оказания государственной услуги) рассматривает представленный пакет документов на соответствие предъявляемым требованиям, подготавливает решение о перепрофилировании (изменении функционального назначения) зданий (сооружений) в культовые здания (сооружения), либо мотивированный письменный ответ об отказе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2 (двух) часов ознакамливается с проектом результата государственной услуги, подписывает его и передает сотруднику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тот же день регистрирует результат оказания государственной услуги и направляет свидетельство либо мотивированный письменный отказ в оказании государственной услуги в Государственную корпорацию, при этом результат государственной услуги выдается в Государственную корпорацию не позднее 1 (одного) суток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инспектор Государственной корпорации в течение 5 (пяти) минут при предъявлении удостоверения личности (либо по нотариально заверенной доверенности его представителя) выдает результат оказания государственной услуги услугополучателю на основании расписки о приеме соответствующих документов.</w:t>
      </w:r>
    </w:p>
    <w:bookmarkStart w:name="z9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 перепрофилировании (изменении функционального назначения) зданий (сооружений) в культовые здания (сооружения)"\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