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5985" w14:textId="06a5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мая 2015 года № 164. Зарегистрировано Департаментом юстиции Актюбинской области 25 июня 2015 года № 4376. Утратило силу постановлением акимата Актюбинской области от 6 апреля 2020 года № 153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06.04.2020 № 153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Актюбинской области" обеспечить размещение настоящего постановления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постановления акимата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3905, опубликованное 29 мая 2014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24 апреля 2014 года № 124 "Об утверждении регламентов государственных услуг в сфере религиозной деятельности" зарегистрированное в реестре государственной регистрации нормативных правовых актов № 4136, опубликованное 22 января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"Проведение регистрации и перерегистрации лиц, осуществляющих миссионерскую деятельность" (далее – государственная услуга) оказывается государственным учреждением "Управление по делам религий Актюбинской области"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по Актюбинской области "Государственная корпорация "Правительство для граждан" (далее – Государственная корпорация).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регистрации (перерегистрации) миссионера по форме (далее-свидетельство),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- Стандарт),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услуги-бумажная.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включая прилагаемых документов услугополучателя (либо его представителем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и передача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результата государственной услуги услугополучателю.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услугополучателю.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принимает пакет документов с Государственной корпорации в течение 30 (тридцати) минут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тот же день регистрирует результат оказания государственной услуги и направляет свидетельство либо мотивированный письменный отказ в оказании государственной услуги в Государственную корпорацию, при этом результат государственной услуги выдается в Государственную корпорацию не позднее 1 (одного) суток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государственным учреждением "Управление по делам религий Актюбинской области" (далее -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по Актюбинской области "Государственная корпорация "Правительство для граждан" (далее – Государственная корпорация).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- Стандарт),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услуги-бумажная.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включая прилагаемых документов услугополучателя (либо его представителем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и передача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результата государственной услуги услугополучателю.</w:t>
      </w:r>
    </w:p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услугополучателю.</w:t>
      </w:r>
    </w:p>
    <w:bookmarkStart w:name="z1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принимает пакет документов с Государственной корпорации в течение 30 (тридцати) минут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ознокамливается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тот же день регистрирует результат оказания государственной услуги и направляет свидетельство либо мотивированный письменный отказ в оказании государственной услуги в Государственную корпорацию, при этом результат государственной услуги выдается в Государственную корпорацию не позднее 1 (одного) суток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государственным учреждением "Управление по делам религий Актюбинской области" (далее -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по Актюбинской области "Государственная корпорация "Правительство для граждан" (далее – Государственная корпорация).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письмо-согласование о согласовании расположения помещения для проведения религиозных мероприятий за пределами культовых зданий (сооружений)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- Стандарт),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услуги-бумажная.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включая прилагаемых документов услугополучателя (либо его представителем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и передача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результата государственной услуги услугополучателю.</w:t>
      </w:r>
    </w:p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услугополучателю.</w:t>
      </w:r>
    </w:p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принимает пакет документов с Государственной корпорации в течение 30 (тридцати) минут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тот же день регистрирует результат оказания государственной услуги и направляет свидетельство либо мотивированный письменный отказ в оказании государственной услуги в Государственную корпорацию, при этом результат государственной услуги выдается в Государственную корпорацию не позднее 1 (одного) суток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1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решения о строительстве культовых зданий (сооружений), определении их месторасположения" (далее – государственная услуга) оказывается государственным учреждением "Управление по делам религий Актюбинской области" (далее - услугодатель).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по Актюбинской области "Государственная корпорация "Правительство для граждан" (далее – Государственная корпорация).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строительстве культовых зданий (сооружений), определении их месторасположения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"Выдача решения о строительстве культовых зданий (сооружений), определении их месторасположения"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- Стандарт),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услуги-бумажная.</w:t>
      </w:r>
    </w:p>
    <w:bookmarkEnd w:id="50"/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1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включая прилагаемых документов услугополучателя (либо его представителем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1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 строительстве культовых зданий (сооружений), определении их месторасположения,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и передача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результата государственной услуги услугополучателю.</w:t>
      </w:r>
    </w:p>
    <w:bookmarkStart w:name="z1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 строительстве культовых зданий (сооружений), определении их месторасположения,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услугополучателю.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принимает пакет документов с Государственной корпорации в течение 30 (тридцати) минут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 строительстве культовых зданий (сооружений), определении их месторасположения, готовит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тот же день регистрирует результат оказания государственной услуги и направляет свидетельство либо мотивированный письменный отказ в оказании государственной услуги в Государственную корпорацию, при этом результат государственной услуги выдается в Государственную корпорацию не позднее 1 (одного) суток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1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по делам религий Актюбинской области" (далее - услугодатель).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по Актюбинской области "Государственная корпорация "Правительство для граждан" (далее – Государственная корпорация).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перепрофилировании (изменении функционального назначения) зданий (сооружений) в культовые здания (сооружения)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- Стандарт),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услуги-бумажная.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включая прилагаемых документов услугополучателя (либо его представителем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 перепрофилировании (изменении функционального назначения) зданий (сооружений) в культовые здания (сооружения),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и передача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результата государственной услуги услугополучателю.</w:t>
      </w:r>
    </w:p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в течение 30 (тридцати) минут, выдает услугополучателю талон с уникальным номером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 перепрофилировании (изменении функционального назначения) зданий (сооружений) в культовые здания (сооружения),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результат государственной услуги услугополучателю.</w:t>
      </w:r>
    </w:p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принимает пакет документов с Государственной корпорации в течение 30 (тридцати) минут и направляет на визу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и определяет ответственного исполнителя в течение 3 (трех) часов, налагает соответствующую визу;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30 (тридцати) календарных дней (день приема документов не входит в срок оказания государственной услуги) рассматривает представленный пакет документов на соответствие предъявляемым требованиям, подготавливает решение о перепрофилировании (изменении функционального назначения) зданий (сооружений) в культовые здания (сооружения), либо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 (двух) часов ознакамливается с проектом результата государственной услуги, подписывает его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тот же день регистрирует результат оказания государственной услуги и направляет свидетельство либо мотивированный письменный отказ в оказании государственной услуги в Государственную корпорацию, при этом результат государственной услуги выдается в Государственную корпорацию не позднее 1 (одного) суток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(сооружения)"\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