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3bdef" w14:textId="053bd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ежегодной оценки деятельности административных государственных служащих корпуса "Б" местных исполнительных органов Актюбинской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8 мая 2015 года № 145. Зарегистрировано Департаментом юстиции Актюбинской области 12 июня 2015 года № 4354. Утратило силу постановлением акимата Актюбинской области от 19 января 2016 года № 14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Актюбинской области от 19.01.2016 </w:t>
      </w:r>
      <w:r>
        <w:rPr>
          <w:rFonts w:ascii="Times New Roman"/>
          <w:b w:val="false"/>
          <w:i w:val="false"/>
          <w:color w:val="ff0000"/>
          <w:sz w:val="28"/>
        </w:rPr>
        <w:t>№ 14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января 2000 года № 327 "Об утверждении Правил проведения ежегодной оценки деятельности и аттестации административных государственных служащих",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 декабря 2014 года № 86 "Об утверждении Типовой методики ежегодной оценки деятельности административных государственных служащих корпуса "Б""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 ежегодной оценки деятельности административных государственных служащих корпуса "Б" местных исполнительных органов Актюбинской области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"Аппарат акима Актюбинской области" обеспечить размещение настоящего постановления в информационно-правовой системе "Әділет".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руководителя аппарата акима Актюбинской области Петрова К.В.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от 8 мая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145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ежегодной оценки деятельности административных государственных служащих корпуса "Б" местных исполнительных органов Актюбинской области</w:t>
      </w:r>
    </w:p>
    <w:bookmarkEnd w:id="0"/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Настоящая методика ежегодной оценки деятельности административных государственных служащих корпуса "Б" местных исполнительных органов Актюбинской области разработана в реализацию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января 2000 года № 327 "Об утверждении Правил проведения ежегодной оценки деятельности и аттестации административных государственных служащих" и определяет методы ежегодной оценки деятельности административных государственных служащих корпуса "Б" (далее – служащие).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Ежегодная оценка деятельности служащих (далее –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Оценка проводится по истечении каждого года пребывания на государственной службе, не позднее трех месяцев со дня его наступления, но не ранее шести месяцев со дня занятия данной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Оценка служащего складывается из: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оценки непосредственного руководителя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круговой оценки (оценки подчиненных или коллег служащего).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Непосредственным руководителем служащего является лицо, которому он подчиняется согласно своей должностной инструкции.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Для руководителей областных исполнительных органов, финансируемых из местного бюджета, оценка проводится акимом области либо по его уполномочию его заместителями по курируемым направлениям.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По результатам оценки вырабатываются предложения по устранению недостатков в деятельности служащих, определяются направления их деятельности, требующие улучшения, вырабатываются предложения по карьерному продвижению и стажировке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Получение служащим двух оценок "неудовлетворительно" в течение последних трех лет является основанием для проведения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принятии решения о проведении аттестации не учитываются результаты оценки, которые являлись основанием для проведения предыдущей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Служащий,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Итоговая оценка служащего утверждается постоянно действующей Комиссией по оценке (далее – Комиссия), которая создается лицом, имеющим право назначения на должности и освобождения от должностей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Комиссия состоит не менее, чем из трех членов, в том числе председателя.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Председателем Комиссии для руководителей местных исполнительных органов финансируемых из местного бюджета является первый заместитель акима области, а для сотрудников – руководитель соответствующего государственного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Секретарем Комиссии является сотрудник службы управления персоналом (кадровой службы) государственного органа (далее – служба управления персоналом). Секретарь Комиссии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случае, если в состав Комиссии входит непосредственный руководитель служащего, в отношении которого проводится оценка, а также служащие,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настоящей Методики, они не принимают участия в голосовании и принятии решений по данному служащему.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Подготовка к проведению оценки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11. Служба управления персоналом формирует график проведения оценки по согласованию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Служба управления персоналом уведомляет служащего, подлежащего оценке, а также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подпунктах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4 настоящей Методики, о проведении оценки и направляет им оценочные листы для заполнения не позднее одного месяца до ее проведения.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Оценка непосредственного руководителя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12. Непосредственный руководитель заполняет оценочный лист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в течение трех рабочих дней со дня его получения от службы управления персоналом, ознакамливает служащего с заполненным оценочным листом и направляет заполненный оценочный лист в службу управления персоналом в течение двух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Ознакомление служащего с заполненным оценочным листом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от ознакомления не может служить препятствием для направления документов на заседание Комиссии. В этом случае работником службы управления персоналом и непосредственным руководителем служащего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Круговая оценка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Круговая оценка представляет собой оценки подчиненных служащего, а в случае отсутствия подчиненных – лиц, занимающих должности в структурном подразделении, в котором работает служащий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Перечень таких лиц (не более трех) определяется службой управления персоналом не позднее одного месяца до проведения оценки, исходя из должностных обязанностей и служебных взаимодействий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14.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заполняют оценочный лист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15. Оценочные листы, заполненные лицами,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направляются в службу управления персоналом в течение двух рабочих дней со дня их получения от службы управления персоналом.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16. Служба управления персоналом осуществляет расчет средней оценки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17. Оценка лицами,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осуществляется на анонимной основе.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Итоговая оценка служащего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Итоговая оценка служащего вычисляется службой управления персоналом не позднее пяти рабочих дней до заседания Комиссии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a = b + c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где a – итоговая оценка служащего,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b – оценка непосредственного руководителя,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c – средняя оценка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19. Итоговая оценка выставляется по следующей шкале: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менее 21 балла – "неудовлетворительно",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21 до 33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выше 33 баллов – "эффективно".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19 с изменениями, внесенными постановлением акимата Актюбинской области от 20.07.2015 </w:t>
      </w:r>
      <w:r>
        <w:rPr>
          <w:rFonts w:ascii="Times New Roman"/>
          <w:b w:val="false"/>
          <w:i w:val="false"/>
          <w:color w:val="ff0000"/>
          <w:sz w:val="28"/>
        </w:rPr>
        <w:t>№ 270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Рассмотрение результатов оценки Комиссией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20. Служба управления персоналом обеспечивает проведение заседания Комиссии по рассмотрению результатов оценки в соответствии с графиком,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Служба управления персоналом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заполненный оценочный лист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заполненный лист круговой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должностная инструкция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проект протокола заседания Комиссии с указанием итоговой оценки по форме согласно 2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если эффективность деятельности служащего результат оценки, при этом представляется документальное подтверждение результатов работы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при допущении ошибки службой управления персоналом при расчете результата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этом не допускается снижение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Служба управления персоналом ознакамливает служащего с результатами оценки в течение пяти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Ознакомление служащего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от ознакомления не может служить препятствием для внесения результатов оценки в его послужной список. В этом случае работником службы управления персоналом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службе управления персоналом.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Обжалование результатов оценки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24. Обжалование решения Комиссии служащим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26.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ежегодной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Актюбинской области </w:t>
            </w:r>
          </w:p>
        </w:tc>
      </w:tr>
    </w:tbl>
    <w:bookmarkStart w:name="z5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непосредственного руководителя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Ф.И.О. оцениваемого служащего: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Должность оцениваемого служащего: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98"/>
        <w:gridCol w:w="321"/>
        <w:gridCol w:w="131"/>
        <w:gridCol w:w="4627"/>
        <w:gridCol w:w="1322"/>
        <w:gridCol w:w="201"/>
      </w:tblGrid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показателя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Ознакомлен(а):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Служащий (Ф.И.О.) 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 (Ф.И.О.)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ежегодной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Актюбинской области </w:t>
            </w:r>
          </w:p>
        </w:tc>
      </w:tr>
    </w:tbl>
    <w:bookmarkStart w:name="z5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Ф.И.О. оцениваемого служащего:_________________________________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Должность оцениваемого служащего: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74"/>
        <w:gridCol w:w="3528"/>
        <w:gridCol w:w="4263"/>
        <w:gridCol w:w="2435"/>
      </w:tblGrid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Подчиненный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ежегодной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Актюбинской области </w:t>
            </w:r>
          </w:p>
        </w:tc>
      </w:tr>
    </w:tbl>
    <w:bookmarkStart w:name="z5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  <w:r>
        <w:br/>
      </w:r>
      <w:r>
        <w:rPr>
          <w:rFonts w:ascii="Times New Roman"/>
          <w:b/>
          <w:i w:val="false"/>
          <w:color w:val="000000"/>
        </w:rPr>
        <w:t xml:space="preserve"> 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(наименование государственного органа)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60"/>
        <w:gridCol w:w="4222"/>
        <w:gridCol w:w="2460"/>
        <w:gridCol w:w="1579"/>
        <w:gridCol w:w="1579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Круговая 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Итоговая 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Секретарь Комиссии:____________________ Дата: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(Ф.И.О.,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Председатель Комиссии:_____________________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(Ф.И.О.,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Член Комиссии:__________________________ Дата: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(Ф.И.О.,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