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bfe6" w14:textId="3afb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архитектуры, градостроительства и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апреля 2015 года № 139. Зарегистрировано Департаментом юстиции Актюбинской области 10 июня 2015 года № 4350. Утратило силу постановлением акимата Актюбинской области от 17 января 2020 года № 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17.01.2020 № 10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национальной экономики Республики Казахстан от 27 марта 2015 года № 276 "Об утверждении стандартов государственных услуг в сфере архитектуры, градостроительства и строительства"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проектную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изыскательскую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строительно-монтажные работы";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постановлением акимата Актюбинской области от 09.07.2019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Актюбинской области от 09.07.2019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государственного архитектурно-строительного контроля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области Кемаловой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истечение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национальной экономики Республики Казахстан от 27 марта 2015 года № 276 "Об утверждении стандартов государственных услуг в сфере архитектуры, градостроительства и строительства".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Кемалова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проектную деятельность"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18.10.2019 </w:t>
      </w:r>
      <w:r>
        <w:rPr>
          <w:rFonts w:ascii="Times New Roman"/>
          <w:b w:val="false"/>
          <w:i w:val="false"/>
          <w:color w:val="ff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проектную деятельность" оказывается государственным учреждением "Управление государственного архитектурно-строительного контроля Актюбинской области" (далее –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веб-портал "электронного правительства": www.egov.kz (далее – портал).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лицензии, переоформление лицензии на проектную деятельность,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Стандарт) государственной услуги "Выдача лицензии на проектную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(зарегистрированного в Реестре государственной регистрации нормативных правовых актов за № 11133 от 22 мая 2015 года).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необходимых документов поступивших или веб-портал www.egov.kz, проводит регистрацию в ИС ГБД "Е-лицензирование" и направляет на резолюцию руководителю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документов. В случае установления факта неполноты представленных документов подготавливает мотивированный ответ об отказе в дальнейшем рассмотрении заявления и направляет на подпись руководителю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выдаче лицензии,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подготавливает лицензию, переоформленную лицензию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предоставлении государственной услуги и направляет на подпись руководителю - 4 рабочих дней (день приема заявлений и документов не входит в срок оказания государственной услуги);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переоформлении лицензии при перерегистрации индивидуального предпринимателя-лицензиата, изменении его наименования или юридического адреса, переоформлении лицензии при изменении наименования и (или) места нахождения юридического лица-лицензиата, переоформлении лицензии при изменении фамилии, имени, отчества (при его наличии) физического лица-лицензиата-проверяет поступившие документы, подготавливает переоформленную лицензию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предоставлении государственной услуги и направляет на подпись руководителю -2 рабочих дня (день приема заявлений и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через ИС ГБД "Е-лицензирование" подписывает с помощью ЭЦП лицензию, переоформленную лицензию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государственной услуги направляется услугополучателю в личный кабинет. 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направление документов на резолюцию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документов. В случае установления факта неполноты представленных документов подготовка мотивированного ответа об отказе в дальнейшем рассмотрении заявления. Подготовка лицензии, переоформленной лицензии либо мотивированного ответа об отказе и направление на подпись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лицензии, переоформленной лицензии либо мотивированного ответа об отказе и направление результата государственной услуги в личный кабинет услугополучателя.</w:t>
      </w:r>
    </w:p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необходимых документов поступивших или веб-портал www.egov.kz, проводит регистрацию в ИС ГБД "Е-лицензирование" и направляет на резолюцию руководителю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документов. В случае установления факта неполноты представленных документов подготавливает мотивированный ответ об отказе в дальнейшем рассмотрении заявления и направляет на подпись руководителю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выдаче лицензии,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подготавливает лицензию, переоформленную лицензию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предоставлении государственной услуги и направляет на подпись руководителю - 4 рабочих дней (день приема заявлений и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переоформлении лицензии при перерегистрации индивидуального предпринимателя-лицензиата, изменении его наименования или юридического адреса, переоформлении лицензии при изменении наименования и (или) места нахождения юридического лица-лицензиата, переоформлении лицензии при изменении фамилии, имени, отчества (при его наличии) физического лица-лицензиата-проверяет поступившие документы, подготавливает переоформленную лицензию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предоставлении государственной услуги и направляет на подпись руководителю -2 рабочих дня (день приема заявлений и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через ИС ГБД "Е-лицензирование" подписывает с помощью ЭЦП лицензию, переоформленную лицензию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государственной услуги направляется услугополучателю в личный кабинет.</w:t>
      </w:r>
    </w:p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Портал и последовательности процедур (действии) услугодателя и услугополучателя: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или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ИС ГБД ЕЛ в ИС АРМ ГБД ЕЛ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основании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(лицензия, либо мотивированный ответ об отказе)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проектную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6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изыскательскую деятельность"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18.10.2019 </w:t>
      </w:r>
      <w:r>
        <w:rPr>
          <w:rFonts w:ascii="Times New Roman"/>
          <w:b w:val="false"/>
          <w:i w:val="false"/>
          <w:color w:val="ff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bookmarkStart w:name="z8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изыскательскую деятельность" оказывается государственным учреждением "Управление государственного архитектурно-строительного контроля Актюбинской области" (далее – услугодатель).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веб-портал "электронного правительства": www.egov.kz (далее – портал).</w:t>
      </w:r>
    </w:p>
    <w:bookmarkStart w:name="z8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8"/>
    <w:bookmarkStart w:name="z8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лицензии, переоформление лицензии на изыскательскую деятельность,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Стандарт) государственной услуги "Выдача лицензии на изыскательскую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(зарегистрированного в Реестре государственной регистрации нормативных правовых актов за № 11133 от 22 мая 2015 года).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Start w:name="z8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8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"/>
    <w:bookmarkStart w:name="z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необходимых документов поступивших или веб-портал www.egov.kz, проводит регистрацию в ИС ГБД "Е-лицензирование" и направляет на резолюцию руководителю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документов. В случае установления факта неполноты представленных документов подготавливает мотивированный ответ об отказе в дальнейшем рассмотрении заявления и направляет на подпись руководителю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выдаче лицензии,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подготавливает лицензию, переоформленную лицензию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предоставлении государственной услуги и направляет на подпись руководителю - 4 рабочих дней (день приема заявлений и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переоформлении лицензии при перерегистрации индивидуального предпринимателя-лицензиата, изменении его наименования или юридического адреса, переоформлении лицензии при изменении наименования и (или) места нахождения юридического лица-лицензиата, переоформлении лицензии при изменении фамилии, имени, отчества (при его наличии) физического лица-лицензиата-проверяет поступившие документы, подготавливает переоформленную лицензию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предоставлении государственной услуги и направляет на подпись руководителю -2 рабочих дня (день приема заявлений и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через ИС ГБД "Е-лицензирование" подписывает с помощью ЭЦП лицензию, переоформленную лицензию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государственной услуги направляется услугополучателю в личный кабинет.</w:t>
      </w:r>
    </w:p>
    <w:bookmarkStart w:name="z8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направление документов на резолюцию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документов. В случае установления факта неполноты представленных документов подготовка мотивированного ответа об отказе в дальнейшем рассмотрении заявления. Подготовка лицензии, переоформленной лицензии либо мотивированного ответа об отказе и направление на подпись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лицензии, переоформленной лицензии либо мотивированного ответа об отказе и направление результата государственной услуги в личный кабинет услугополучателя.</w:t>
      </w:r>
    </w:p>
    <w:bookmarkStart w:name="z8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24"/>
    <w:bookmarkStart w:name="z8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Start w:name="z7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необходимых документов поступивших или веб-портал www.egov.kz, проводит регистрацию в ИС ГБД "Е-лицензирование" и направляет на резолюцию руководителю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документов. В случае установления факта неполноты представленных документов подготавливает мотивированный ответ об отказе в дальнейшем рассмотрении заявления и направляет на подпись руководителю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выдаче лицензии,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подготавливает лицензию, переоформленную лицензию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предоставлении государственной услуги и направляет на подпись руководителю - 4 рабочих дней (день приема заявлений и документов не входит в срок оказания государственной услуги);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переоформлении лицензии при перерегистрации индивидуального предпринимателя-лицензиата, изменении его наименования или юридического адреса, переоформлении лицензии при изменении наименования и (или) места нахождения юридического лица-лицензиата, переоформлении лицензии при изменении фамилии, имени, отчества (при его наличии) физического лица-лицензиата-проверяет поступившие документы, подготавливает переоформленную лицензию либо мотивированный ответ об отказе согласно пункта 10 Стандарта в предоставлении государственной услуги и направляет на подпись руководителю -2 рабочих дня (день приема заявлений и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через ИС ГБД "Е-лицензирование" подписывает с помощью ЭЦП лицензию, переоформленную лицензию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государственной услуги направляется услугополучателю в личный кабинет. </w:t>
      </w:r>
    </w:p>
    <w:bookmarkStart w:name="z7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"/>
    <w:bookmarkStart w:name="z7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Портал и последовательности процедур (действии) услугодателя и услугополучателя: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или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ИС ГБД ЕЛ в ИС АРМ ГБД ЕЛ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основании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(лицензия, либо мотивированный ответ об отказе)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изыскательскую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10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строительно-монтажные работы"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18.10.2019 </w:t>
      </w:r>
      <w:r>
        <w:rPr>
          <w:rFonts w:ascii="Times New Roman"/>
          <w:b w:val="false"/>
          <w:i w:val="false"/>
          <w:color w:val="ff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0"/>
    <w:bookmarkStart w:name="z7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строительно-монтажные работы" оказывается государственным учреждением "Управление государственного архитектурно-строительного контроля Актюбинской области" (далее – услугодатель).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веб-портал "электронного правительства": www.egov.kz (далее – портал).</w:t>
      </w:r>
    </w:p>
    <w:bookmarkStart w:name="z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32"/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лицензии, переоформление лицензии на строительно-монтажные работы,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Стандарт) государственной услуги "Выдача лицензии на строительно-монтажные работы",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(зарегистрированного в Реестре государственной регистрации нормативных правовых актов за № 11133 от 22 мая 2015 года).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Start w:name="z6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4"/>
    <w:bookmarkStart w:name="z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5"/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необходимых документов поступивших или веб-портал www.egov.kz, проводит регистрацию в ИС ГБД "Е-лицензирование" и направляет на резолюцию руководителю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документов. В случае установления факта неполноты представленных документов подготавливает мотивированный ответ об отказе в дальнейшем рассмотрении заявления и направляет на подпись руководителю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выдаче лицензии,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подготавливает лицензию, переоформленную лицензию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предоставлении государственной услуги и направляет на подпись руководителю - 4 рабочих дней (день приема заявлений и документов не входит в срок оказания государственной услуги);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переоформлении лицензии при перерегистрации индивидуального предпринимателя-лицензиата, изменении его наименования или юридического адреса, переоформлении лицензии при изменении наименования и (или) места нахождения юридического лица-лицензиата, переоформлении лицензии при изменении фамилии, имени, отчества (при его наличии) физического лица-лицензиата-проверяет поступившие документы, подготавливает переоформленную лицензию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предоставлении государственной услуги и направляет на подпись руководителю -2 рабочих дня (день приема заявлений и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через ИС ГБД "Е-лицензирование" подписывает с помощью ЭЦП лицензию, переоформленную лицензию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государственной услуги направляется услугополучателю в личный кабинет. </w:t>
      </w:r>
    </w:p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направление документов на резолюцию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документов. В случае установления факта неполноты представленных документов подготовка мотивированного ответа об отказе в дальнейшем рассмотрении заявления. Подготовка лицензии, переоформленной лицензии либо мотивированного ответа об отказе и направление на подпись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лицензии, переоформленной лицензии либо мотивированного ответа об отказе и направление результата государственной услуги в личный кабинет услугополучателя.</w:t>
      </w:r>
    </w:p>
    <w:bookmarkStart w:name="z6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необходимых документов поступивших или веб-портал www.egov.kz, проводит регистрацию в ИС ГБД "Е-лицензирование" и направляет на резолюцию руководителю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документов. В случае установления факта неполноты представленных документов подготавливает мотивированный ответ об отказе в дальнейшем рассмотрении заявления и направляет на подпись руководителю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выдаче лицензии,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подготавливает лицензию, переоформленную лицензию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предоставлении государственной услуги и направляет на подпись руководителю - 4 рабочих дней (день приема заявлений и документов не входит в срок оказания государственной услуги);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переоформлении лицензии при перерегистрации индивидуального предпринимателя-лицензиата, изменении его наименования или юридического адреса, переоформлении лицензии при изменении наименования и (или) места нахождения юридического лица-лицензиата, переоформлении лицензии при изменении фамилии, имени, отчества (при его наличии) физического лица-лицензиата-проверяет поступившие документы, подготавливает переоформленную лицензию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предоставлении государственной услуги и направляет на подпись руководителю -2 рабочих дня (день приема заявлений и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через ИС ГБД "Е-лицензирование" подписывает с помощью ЭЦП лицензию, переоформленную лицензию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государственной услуги направляется услугополучателю в личный кабинет. </w:t>
      </w:r>
    </w:p>
    <w:bookmarkStart w:name="z6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Портал и последовательности процедур (действии) услугодателя и услугополучателя: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или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ИС ГБД ЕЛ в ИС АРМ ГБД ЕЛ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основании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(лицензия, либо мотивированный ответ об отказе)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строительно-монтажные работы"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1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деятельность по организации строительства жилых зданий за счет привлечения денег дольщиков"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Актюбинской области от 09.07.2019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21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18.10.2019 </w:t>
      </w:r>
      <w:r>
        <w:rPr>
          <w:rFonts w:ascii="Times New Roman"/>
          <w:b w:val="false"/>
          <w:i w:val="false"/>
          <w:color w:val="ff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экспертов, на право осуществления экспертных работ и инжиниринговых услуг в сфере архитектурной, градостроительной и строительной деятельности" (далее – государственная услуга) оказывается государственным учреждением "Управление государственного архитектурно-строительного контроля Актюбинской области" (далее – услугодатель).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и выдача результатов государственной услуги осуществляются через: веб-портал "электронного правительства": www.egov.kz.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выдача аттестата эксперта, осуществляющего экспертные работы и инжиниринговые услуги в сфере архитектурной, градостроительной и строительной деятельности (далее – аттестат)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Стандарт) государственной услуги "Выдача аттестата эксперта, осуществляющего экспертные работы и инжиниринговые услуги в сфере архитектурной, градостроительной и строительной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276, зарегистрированного в Реестре государственной регистрации нормативных правовых актов за № 11133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электронная. </w:t>
      </w:r>
    </w:p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является: заявление в форме электронного документа, подписанное электронным цифровой подписью (далее - ЭЦП)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перечня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входящей в состав процесса оказания государственной услуги: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необходимых документов поступивших или веб-портал www.egov.kz, проводит регистрацию в ИС ГБД "Е-лицензирование" и направляет на резолюцию руководителю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прием, регистрация и направление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в течение 1 (одного) рабочего дня с входящими документами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25 (двадцати пяти) рабочих дней рассматривает поступившие документы и формирует график сдачи тестирования, также уведомления услугополучателям о дате и месте сдачи тестирования, либо подготовливает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руководителю услугодателя для подписания графика сдачи тестирования и уведомлений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в течение 1 (одного) рабочего дня график сдачи тестирования и уведомления, либо мотивированный ответ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графика сдачи тестирования и уведомления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выдает в течение 1 (одного) рабочего дня уведомления,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оказании государственной услуги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уведомлений,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в установленное время проводит тестирование согласно графика;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проведение тестирования;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проведения тестирования ответственный исполнитель услугодателя в течение 1 (одного) рабочего дня готовит аттестаты,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оказании государственной услуги и направляет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руководителю для подписания аттестатов,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руководитель услугодателя подписывает в течение 1 (одного) рабочего дня аттестаты,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оказании государственной услуги и направляет результат государственной услуги в личный кабинет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и направление готового аттестата либо мотивированного ответа об отказе в оказании государственной услуги и направление результата государственной услуги в личный кабинет.</w:t>
      </w:r>
    </w:p>
    <w:bookmarkStart w:name="z5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52"/>
    <w:bookmarkStart w:name="z4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услугодателя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ответственный исполнитель услугодателя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 канцелярии услугодателя государственных услуг.</w:t>
      </w:r>
    </w:p>
    <w:bookmarkStart w:name="z4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структурных подразделений(работников) услугодателя в процессе оказания государственной услуги: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необходимых документов поступивших или веб-портал www.egov.kz, проводит регистрацию в ИС ГБД "Е-лицензирование" и направляет на резолюцию руководителю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в течение 1 (одного) рабочего дня с входящими документами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25 (двадцати пяти) рабочих дней рассматривает поступившие документы и формирует график сдачи тестирования, также уведомления услугополучателям о дате и месте сдачи тестирования, либо подготовливает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в течение 1 (одного) рабочего дня график сдачи тестирования и уведомления, либо мотивированный ответ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выдает в течение 1 (одного) рабочего дня уведомления,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оказании государственной услуги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в установленное время проводит тестирование согласно графика;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проведения тестирования ответственный исполнитель услугодателя в течение 1 (одного) рабочего дня готовит аттестаты,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оказании государственной услуги и направляет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руководитель услугодателя подписывает в течение 1 (одного) рабочего дня аттестаты,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оказании государственной услуги и направляет результат государственной услуги в личный кабинет услугополучателю.</w:t>
      </w:r>
    </w:p>
    <w:bookmarkStart w:name="z4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5"/>
    <w:bookmarkStart w:name="z4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при оказании государственной услуги через Портал и последовательности процедур (действии) услугодателя и услугополучателя: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ИС ГБД ЕЛ в ИС АРМ ГБД ЕЛ для обработки запроса услугодателям;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основании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(аттестат)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"Аттестация экспертов, на право осуществления экспертных работ и инжиниринговых услуг в сфере архитектурной, градостроительной и строительной деятельности"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