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9617" w14:textId="2b696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апреля 2015 года № 136. Зарегистрировано Департаментом юстиции Актюбинской области 4 июня 2015 года № 4340.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приказами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и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кадастровой (оценочной) стоимости конкретных земельных участков, продаваемых в частную собственность государством";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"Утверждение землеустроительных проектов по формированию земельных участков";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изменение целевого назначения земельного участка";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использование земельного участка для изыскательских работ";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решения на перевод орошаемой пашни в неорошаемые виды угодий";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разрешения на перевод сельскохозяйственных угодий из одного вида в другой".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19.02.2016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земельных отношений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 приказов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отношений, геодезии и картографии" и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19 мая 2014 года № 154 "Об утверждении регламентов государственных услуг в сфере земельных отношений" (зарегистрированное в реестре государственной регистрации нормативных правовых актов 16 июня 2014 года № 3950, опубликованное 1 июля 2014 года в газетах "Ақтөбе" и "Актюбинский вестник" № 80-81).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кадастровой (оценочной) стоимости конкретных земельных участков, продаваемых в частную собственность государством" (далее – государственная услуга) оказывается государственным учреждением "Управление земельных отношений Актюбинской области", отделами земельных отношений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утвержденный акт кадастровой (оценочной) стоимости земельного участка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поступившие документы и передает руководителю в течение 15 (пятнадцати) минут. Результат -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поступившие документы, готовит результат государственной услуги и направляет на подпись руководителю в течение 2 (двух) рабочих дней. Результат – готовит проект акта;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в течение 15 (пятнадцати) минут. Результат – подписывает проект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передает результат государственной услуги услугополучателю в тот же день. Результат – выдает акт.</w:t>
      </w:r>
    </w:p>
    <w:bookmarkEnd w:id="5"/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4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7"/>
    <w:bookmarkStart w:name="z4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передает документы в накопительный сектор в течение 30 (тридцати) минут.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проходит этапы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 дня получения документов от курьера Государственной корпорации в течение 2 (двух) рабочих дней. Результат – готовит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передает результат государственной услуги курьеру Государственной корпорации. Результат – передает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курьер Государственной корпорации передает результат государственной услуги в накопительный сектор в течение 1 (одного) рабочего дня. Результат – передает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накопительный сектор передает результат государственной услуги инспектору Государственной корпорации в течение 30 (тридцати) минут. Результат – передает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инспектор Государственной корпорации выдает услугополучателю результат государственной услуги в течение 1 (одного) рабочего дня. Результат – выдает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Услугополучатель для получения результата государственной услуги обращается в Государственную корпорацию в день выдачи, указанной в запросе (максимально допустимое время ожидания в очереди в течение 20 (двадцати)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"Утверждение кадастровой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(оценочной)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участков, продаваемых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частную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5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"Утверждение землеустроительных проектов по формированию земельных участков" (далее – государственная услуга) оказывается государственным учреждением "Управление земельных отношений Актюбинской области", отделами земельных отношений города Актобе и районов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посредством канцелярии или веб-портала "Е-лицензирование" www.elicense.kz (далее-портал);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приказ об утверждении землеустроительного проекта по формированию земельного участка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7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-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поступившие документы и передает руководителю услугодателя в течение 15 (пятнадцати) минут. Результат -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осуществляет ознакомление с поступившими документами и отправляет ответственному исполнителю услугодателя на исполнение в течение 15 (пятнадцати) минут.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услугодателя рассматривает поступившие документы, готовит результат государственной услуги в течение 5 (пяти) рабочих дней либо, при не полном пакете документов, письменный мотивированный ответ об отказе в оказании государственной услуги в течение 2 (двух) рабочих дней и направляет на подпись руководителю услугодателя. Результат – исполняет и готовит проект приказа;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проект приказа либо письменный мотивированный ответ об отказе в оказании государственной услуги и направляет в канцелярию в течение 15 (пятнадцати) минут. Результат – подписывает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регистрирует и передает приказ государственной услуги либо письменный мотивированный ответ об отказе в оказании государственной услуги для выдачи услугополучателю в тот же день. Результат – регистрирует и передает приказ.</w:t>
      </w:r>
    </w:p>
    <w:bookmarkEnd w:id="14"/>
    <w:bookmarkStart w:name="z8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bookmarkEnd w:id="16"/>
    <w:bookmarkStart w:name="z9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7"/>
    <w:bookmarkStart w:name="z9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передает документы в накопительный сектор в течение 30 (тридцати) минут.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проходит этапы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 дня получения документов от курьера Государственной корпорации в течение 5 (пяти) рабочих дней. Результат – готовит проект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передает результат государственной услуги либо письменный мотивированный ответ об отказе в оказании государственной услуги курьеру Государственной корпорации. Результат – регистрирует и передает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курьер Государственной корпорации передает результат государственной услуги либо письменный мотивированный ответ об отказе в оказании государственной услуги в накопительный сектор в течение 1 (одного) рабочего дня. Результат – передает приказ;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накопительный сектор передает результат государственной услуги либо письменный мотивированный ответ об отказе в оказании государственной услуги инспектору Государственной корпорации в течение 30 (тридцати) минут того же дня. Результат – передает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инспектор Государственной корпорации выдает услугополучателю результат государственной услуги либо письменный мотивированный ответ об отказе в оказании государственной услуги в тот же день. Результат – выдает приказ;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Услугополучатель для получения результата государственной услуги обращается в Государственную корпорацию в день выдачи, указанной в запросе (максимально допустимое время ожидания в очереди в течение 20 (двадцати)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- 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результата услуги (приказ)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функционального взаимодействия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ИИН/БИН и пароля (осуществляется для незарегистрированных 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"Утверждение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землеустроительных проектов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формированию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1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4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1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Актюбинской области, города Актобе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посредством канцелярии или веб-портала "Е-лицензирование"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постановление о выдаче решения на изменение целевого назначения земельного участка (далее - 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изменение целевого назначения земельного участка",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"/>
    <w:bookmarkStart w:name="z1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"/>
    <w:bookmarkStart w:name="z1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-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принимает, регистрирует документы и передает пакет документов руководителю услугодателя в течение 1 (одного) календарного дня. Результат – регистрирует и передает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содержанием документов, накладывает резолюцию и передает документы руководителю уполномоченного органа по земельным отношениям в течение того же дня. Результат –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руководитель уполномоченного органа по земельным отношениям осуществляет ознакомление с поступившими документами и отправляет ответственному исполнителю уполномоченного органа по земельным отношениям на исполнение в течение 1 (одного) календарного дня. Результат – передает исполнителю;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уполномоченного органа по земельным отношениям рассматривает документ на соответствие законодательству, проверяет полноту документов, определяет возможность использования земельного участка по заявленному целевому назначению и направляет его на согласование одновременно всем заинтересованным государственным органам, соответствующим службам в течение 3 (трех) календарных дней либо, при не полном пакете документов, письменный мотивированный ответ об отказе в оказании государственной услуги в течение 2 (двух) рабочих дней. Результат - исполняет и направляет на согласование;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согласующие органы в течение 5 (пяти) календарных дней представляют соответствующие заключения о возможности использования земельного участка по заявленному целевому назначению, а при необходимости, о технических условиях подключения к инженерным сетям. Результат – выдают заключение;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уполномоченного органа по земельным отношениям со дня поступления заключений подготавливает предложение о возможности использования земельного участка по заявленному целевому назначению в течение 3 (трех) календарных дней. Результат – готовит предложение об использовании земельного участка;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комиссия согласовывает заключение комиссии в течение 5 (пяти) календарных дней. Результат -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на основании заключения комиссии по предоставлению земельных участков ответственный исполнитель уполномоченного органа по земельным отношениям готовит проект решения и направляет услугодателю в течение 3 (трех) календарных дней. Результат - готовит проект 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услугодатель принимает решение, регистрирует и передает результат государственной услуги в канцелярию услугодателя в течение 5 (пяти) календарных дней. Результат – принимает решение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сотрудник канцелярии услугодателя регистрирует и передает результат государственной услуги для выдачи услугополучателю в течение 3 (трех) календарных дней. Результат – выдает решение.</w:t>
      </w:r>
    </w:p>
    <w:bookmarkEnd w:id="23"/>
    <w:bookmarkStart w:name="z16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1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согласующие органы.</w:t>
      </w:r>
    </w:p>
    <w:bookmarkEnd w:id="25"/>
    <w:bookmarkStart w:name="z17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6"/>
    <w:bookmarkStart w:name="z17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принятие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передает документы в накопительный сектор в течение 30 (тридцати) минут.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дня. Результат – передача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проходит этапы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 дня получения документов от курьера Государственной корпорации в течение 28 (двадцати восьми) календарных дней. Результат – готовит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передает результат государственной услуги курьеру Государственной корпорации в течение 1 (одного) календарного дня. Результат – выдает решение;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курьер Государственной корпорации передает результат государственной услуги в тот же день накопительный сектор. Результат – передача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накопительный сектор передает результат государственной услуги инспектору Государственной корпорации в течение 30 (тридцати) минут. Результат – передача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инспектор Государственной корпорации выдает услугополучателю результат государственной услуги в течение того же дня. Результат – выдача результата.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Услугополучатель для получения результата государственной услуги обращается в Государственную корпорацию в день выдачи, указанной в запросе (максимально допустимое время ожидания в очереди в течение 20 (двадцати)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-ГБД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результата услуги сформированной ИС АРМ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функционального взаимодействия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целевого назначения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18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2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Актюбинской области, города Актобе и районов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посредством канцелярии или веб-портала "Е-лицензирование" www.elicense.kz (далее -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постановление о выдаче разрешения на использование земельного участка для изыскательских работ (далее -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земельного участка для изыскательских работ",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0"/>
    <w:bookmarkStart w:name="z2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2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-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регистрирует поступившие документы и передает руководителю услугодателя в течение 30 (тридцати) минут. Результат – регистрирует и передает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содержанием документа, накладывает резолюцию и передает руководителю уполномоченного органа по земельным отношениям в течение 15 (пятнадцати) минут того же дня. Результат –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по земельным отношениям ознакамливается с содержанием документов, накладывает резолюцию и передает ответственному исполнителю уполномоченного органа по земельным отношениям в течение 15 (пятнадцати) минут того же дня. Результат – передает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уполномоченного органа по земельным отношениям рассмотрев документы на соответствие законодательству, готовит проект разрешения, направляет на согласование руководителю уполномоченного органа по земельным отношениям и членам услугодателя в течение 8 (восьми) рабочих дней либо, при не полном пакете документов, дает письменный мотивированный ответ об отказе в оказании государственной услуги в течение 2 (двух) рабочих дней. Результат – готовит проект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принимает разрешение либо письменный мотивированный ответ об отказе в оказании государственной услуги и передает в канцелярию услугодателя для регистрации в течение 1 (одного) рабочего дня. Результат – принимает решение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канцелярия услугодателя направляет копию разрешения услугополучателю либо письменный мотивированный ответ об отказе в оказании государственной услуги в тот же день. Результат – выдает разрешение. </w:t>
      </w:r>
    </w:p>
    <w:bookmarkEnd w:id="32"/>
    <w:bookmarkStart w:name="z2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2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услугодателя.</w:t>
      </w:r>
    </w:p>
    <w:bookmarkEnd w:id="34"/>
    <w:bookmarkStart w:name="z2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2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через Государственную корпорацию с указанием длительности каждой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Результат – подает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инспектор Государственной корпорации регистрирует поступившие документы и выдает расписку услугополучателю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номера и даты приема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вида запрашиваемой государственной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количества и названий приложенных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даты (времени) и места выдачи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фамилии, имени, отчества инспектора Государственной корпорации, принявшего заявление на оформление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 и их контактные телефоны.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инспектор Государственной корпорации передает документы в накопительный сектор в течение 30 (тридцати) минут. Результат – прием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накопительный сектор собирает документы, составляет реестр и передает документы через курьера Государственной корпорации в канцелярию услугодателя в течение того же дня дня. Результат – прием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проходит этапы оказания государственной услуги,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 дня получения документов от курьера Государственной корпорации в течение 9 (девяти) рабочих дней. Результат – готовит проект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передает результат государственной услуги курьеру Государственной корпорации в течение 1 (одного) рабочего дня. Результат – выдает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курьер Государственной корпорации передает результат государственной услуги либо письменный мотивированный ответ об отказе в оказании государственной услуги в накопительный сектор в течение того же дня. Результат – передача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накопительный сектор передает результат государственной услуги либо письменный мотивированный ответ об отказе в оказании государственной услуги инспектору Государственной корпорации в течение 30 (тридцати) минут. Результат – передача разрешения;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инспектор Государственной корпорации выдает услугополучателю результат государственной услуги либо письменный мотивированный ответ об отказе в оказании государственной услуги в течение 15 (пятнадцати) минут того же дня. Результат – выдает разрешение.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Услугополучатель для получения результата государственной услуги обращается в Государственную корпорацию в день выдачи, указанной в запросе (максимально допустимое время ожидания в очереди в течение 20 (двадцати)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последовательности процедур (действий) при оказании государственной услуги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сотрудником услугодателя логина и пароля (процесс авторизации) в информационной системе автоматизированного рабочего места государственной базе данных (далее – ИС АРМ ГБД)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направление запроса через шлюз электронного правительства (далее – ШЭП) в государственную базу данных юридических лиц/ в государственную базу данных физических лиц (далее -ГБД ЮЛ/ГБД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наличия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 невозможности получения данных в связи с отсутствием данных услугополучателя в ГБД ЮЛ/ГБД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результата услуги сформированной ИС АРМ ГБД "Е-лицензирование". Электронный документ формируется с использованием ЭЦП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услугодателя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функционального взаимодействия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ИИН/БИН и пароля (осуществляется для незарегистрированных 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участка для 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8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2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перевод орошаемой пашни в неорошаемые виды угодий"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0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8"/>
    <w:bookmarkStart w:name="z3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на перевод орошаемой пашни в неорошаемые виды угодий" (далее – государственная услуга) оказывается местным исполнительным органом Актюбинской области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услугодателя посредством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постановление услугодателя о решении перевода орошаемой пашни в неорошаемые виды угодий (далее -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решения на перевод орошаемой пашни в неорошаемые виды угодий",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картографии", зарегистрированного в Реестре государственной регистрации нормативных правовых актов № 11050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9"/>
    <w:bookmarkStart w:name="z31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0"/>
    <w:bookmarkStart w:name="z31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 - запрос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удостоверенного электронно-цифровой подписью (далее – ЭЦП)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входящий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регистрирует поступившие документы и передает руководителю услугодателя в течение 15 (пятнадцати) минут. Результат -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осуществляет ознакомление с поступившими документами и отправляет руководителю уполномоченного органа по земельным отношениям на исполнение в течение 1 (одного) календарного дня. Результат – передает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по земельным отношениям осуществляет ознакомление и отправляет документы в тот же день ответственному исполнителю уполномоченного органа по земельным отношениям. Результат – передает на исполнение;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уполномоченного органа согласовывает материалы и по результатам согласования обобщает их и со своим заключением направляет их для согласования в Министерство национальной экономики Республики Казахстан (далее – МНЭ РК) течение 5 (пяти) календарных дней либо, при не полном пакете документов, письменный мотивированный ответ об отказе в оказании государственной услуги в течение 2 (двух) рабочих дней. Результат – направляет на согласование;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МНЭ РК согласовывает представленные материалы с центральными уполномоченными органами по сельскому хозяйству, охране окружающей среды и со своим обобщенным заключением направляет к услугодателю для принятия окончательного решения по данному вопросу в течение 14 (четырнадцати) календарных дней. Результат – согласовывает и направляет;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руководитель уполномоченного органа по земельным отношениям осуществляет ознакомление с поступившими документами и отправляет ответственному исполнителю уполномоченного органа по земельным отношениям на исполнение в течение 1 (одного) календарного дня. Результат – передает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ответственный исполнитель уполномоченного органа по земельным отношениям подготавливает проект разрешения и направляет на согласование услугодателю в течение 3 (трех) календарных дней. Результат – готовит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услугодатель принимает разрешение, регистрирует и направляет в канцелярию услугодателя в течение 5 (пяти) календарных дней. Результат – принимает разрешение и регистрирует;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сотрудник канцелярии услугодателя выдает результат государственной услуги услугополучателю в течение 1 (одного) календарного дня. Результат – выдает разрешение.</w:t>
      </w:r>
    </w:p>
    <w:bookmarkEnd w:id="41"/>
    <w:bookmarkStart w:name="z32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"/>
    <w:bookmarkStart w:name="z3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уполномоченного органа по земельным отношениям;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отношениям.</w:t>
      </w:r>
    </w:p>
    <w:bookmarkEnd w:id="43"/>
    <w:bookmarkStart w:name="z33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33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функционального взаимодействия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ИИН/БИН и пароля (осуществляется для незарегистрированных получателей на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ИИН/БИН и пароля (процесс авторизации) на портал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услугополучателя и направление электронного документа (запроса) через ШЭП в автоматизированное рабочее место регионального шлюза электронного правительства (далее – АРМ РШЭП)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основанием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услуги, сформированного порталом. Электронный документ формируется с использованием ЭЦП сотрудника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орошаемой пашни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неорошаемые виды угодий"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</w:t>
            </w:r>
          </w:p>
        </w:tc>
      </w:tr>
    </w:tbl>
    <w:bookmarkStart w:name="z2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 сельскохозяйственных угодий из одного вида в другой"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Актюбинской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3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7"/>
    <w:bookmarkStart w:name="z3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разрешения на перевод сельскохозяйственных угодий из одного вида в другой" (далее - государственная услуга) оказывается местными исполнительными органами районов и городов областного значения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государственной услуги является разрешение услугодателя о переводе сельскохозяйственных угодий из одного вида в другой (далее – разрешение)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перевод сельскохозяйственных угодий из одного вида в другой",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271 "Об утверждении стандартов государственных услуг в сфере земельных отношений", зарегистрированного в Реестре государственной регистрации нормативных правовых актов № 11052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8"/>
    <w:bookmarkStart w:name="z3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3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к услугодателю или в Государственную корпорацию с заявлением,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10.10.2016 </w:t>
      </w:r>
      <w:r>
        <w:rPr>
          <w:rFonts w:ascii="Times New Roman"/>
          <w:b w:val="false"/>
          <w:i w:val="false"/>
          <w:color w:val="00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сотрудник канцелярии услугодателя поступившие документы регистрирует и передает руководителю услугодателя в течение 1 (одного) календарного дня. Результат – регистрирует;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содержанием документа, накладывает резолюцию и передает руководителю уполномоченного органа по земельным отношениям в течение 1 (одного) календарного дня. Результат – накладывает резолюцию;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уполномоченного органа по земельным отношениям рассматривает документ и передает ответственному исполнителю уполномоченного органа по земельным отношениям в течение 1 (одного) календарного дня. Результат – передает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ответственный исполнитель уполномоченного органа по земельным отношениям рассмотрев документ на соответствие законодательству, готовит проект разрешения и направляет услугодателю в течение 20 (двадцати) календарных дней либо дает письменный мотивированный ответ об отказе в оказании государственной услуги в течение 2 (двух) рабочих дней. Результат – готовит проект разрешения;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услугодатель принимает разрешение, регистрирует и передает в канцелярию услугодателя в течение 6 (шести) календарных дней. Результат – принимает решение и регистрирует;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канцелярия услугодателя направляет разрешение услугополучателю в течение 1 (одного) календарного дня. Результат – выдает разрешение. </w:t>
      </w:r>
    </w:p>
    <w:bookmarkEnd w:id="50"/>
    <w:bookmarkStart w:name="z3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1"/>
    <w:bookmarkStart w:name="z3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по земельным отношениям.</w:t>
      </w:r>
    </w:p>
    <w:bookmarkEnd w:id="52"/>
    <w:bookmarkStart w:name="z37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3"/>
    <w:bookmarkStart w:name="z3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через Некоммерческое акционерное общество "Государственная корпорация "Правительство для граждан" (далее - Государственная корпорация), www.egov.kz или веб-портал Е-лицензирование" www.elicense.kz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перевод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угодий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одного вида в другой"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