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990d" w14:textId="f2599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Бурабайского районного маслихата от 06 января 2015 года № 5С-38/3 "Об утверждении процентов повышения (понижения) базовых ставок земельного налога на земельные участки города Щучинска, населенных пунктов и земли сельскохозяйственного назначения Бурабайского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31 марта 2015 года № 5С-41/3. Зарегистрировано Департаментом юстиции Акмолинской области 30 апреля 2015 года № 4777. Утратило силу решением Бурабайского районного маслихата Акмолинской области от 15 января 2016 года № 5С-51/3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Бурабайского районного маслихата Акмолинской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5С-51/3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387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Бурабайский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«Об утверждении процентов повышения (понижения) базовых ставок земельного налога на земельные участки города Щучинска, населенных пунктов и земли сельскохозяйственного назначения Бурабайского района» от 6 января 2015 года № 5С-38/3 (зарегистрировано в Реестре государственной регистрации нормативных правовых актов № 4635, опубликовано 12 февраля 2015 года в районных газетах «Бурабай» и «Луч»)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Бурабайского районного маслихата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процентов повышения (понижения) базовых ставок земельного налога на земельные участки города Щучинска, населенных пунктов Бурабайского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Бурабайского районного маслихата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ХLI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К.Шаяхметов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У.Бейсенов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Т.Ташмагамбетов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5С-41/3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Бурабайского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06 января 2015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5С-38/3   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Проценты повышения (понижения) базовых ставок земельного налога на земельные участки населенных пунктов Бурабайского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4"/>
        <w:gridCol w:w="2220"/>
        <w:gridCol w:w="7216"/>
        <w:gridCol w:w="2360"/>
      </w:tblGrid>
      <w:tr>
        <w:trPr>
          <w:trHeight w:val="1785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кадастровых кварталов и название населенных пунктов (по округам)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Проценты повышения (понижения)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01-177-014, 015, 038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Бурабай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01-171- 002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Кенесары (Кенесаринский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01-171-010, 041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Катарколь (Катаркольский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01-171-004, 042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бор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Кызылагаш (Абылайханский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Окжетпес (поселок Бурабай)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+50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Акылбай (Абылайханский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Молбаза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Урумкай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Златополье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Ключевое (Катаркольский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Сосновка (Катаркольский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Успеноюрьевка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Наурызбай батыра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01-171-010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Вишневое (Катаркольский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Кымызынай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Веденовка (Веденовский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Жасыл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Мадениет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Каражар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Баянбай (Кенесаринский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01-171-037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Сарыбулак (поселок Бурабай)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 (Абылайханский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Савинка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Карашилик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Новый Карабаур (Абылайханский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Жанажол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Красный кордон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Жаркайын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01-171-008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Сотниковка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01-171-011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Шиели (сельский округ Атамекен)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01-171-007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Брусиловка (Кенесаринский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Дмитриевка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01-171-009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Корнекты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01-171-006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Жанаталап (Зеленоборский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Первомайское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Лесной хутор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XXXIX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Тулькули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Кульстан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Ынталы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01-171-012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Киндыккарагай (Урумкайский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Ульгиалган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Клинцы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Райгородок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01-171-013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Новоандреевка (Златопольский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12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XLVIII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01-171-015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Карагай (Успеноюрьевский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</w:tr>
      <w:tr>
        <w:trPr>
          <w:trHeight w:val="15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XLIX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Жанатуган (Веденовский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01-171-016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 (Веденовский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</w:t>
            </w:r>
          </w:p>
        </w:tc>
      </w:tr>
      <w:tr>
        <w:trPr>
          <w:trHeight w:val="30" w:hRule="atLeast"/>
        </w:trPr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01-171-014</w:t>
            </w:r>
          </w:p>
        </w:tc>
        <w:tc>
          <w:tcPr>
            <w:tcW w:w="7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Федосеевка (Веденовский сельский округ)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