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2ba" w14:textId="18a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2014 года № 263/39-5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5 ноября 2015 года № 329/47-5. Зарегистрировано Департаментом юстиции Акмолинской области 19 ноября 2015 года № 5054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2015-2017 годы» от 25 декабря 2014 года № 263/39-5 (зарегистрировано в Реестре государственной регистрации нормативных правовых актов № 4558, опубликовано 16 января 2015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12 532 455,5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10 782 180,7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12 643 669,3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76 363,9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39 372,0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-226 949,7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226 949,7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150 585,8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2015 года № 329/47-5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263/39-5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15"/>
        <w:gridCol w:w="587"/>
        <w:gridCol w:w="8707"/>
        <w:gridCol w:w="252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12532455.5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1252124.0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274264.0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274264.0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466386.0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429617.0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316653.0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41992.0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69682.0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1290.0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72313.0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36019.0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21350.8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17100.0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17100.0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476800.0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173500.0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173500.0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303300.0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303300.0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10782180.7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71"/>
        <w:gridCol w:w="629"/>
        <w:gridCol w:w="714"/>
        <w:gridCol w:w="8587"/>
        <w:gridCol w:w="251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12643669.3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316365.0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287137.0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73420.0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27681.0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20598.0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5371037.8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1655793.0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1655793.0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1491303.0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2957787.5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2939495.5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2939495.5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757457.3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210506.2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11372.0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61772.7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2860.0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11992.4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98237.1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546951.1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546951.1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171616.3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122412.3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122412.3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29060.5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8055.0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13793.8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48012.8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47747.8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19082.8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3518913.9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1404274.8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1376454.8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275344.4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1101110.4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27820.0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19820.0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2018220.4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1721430.4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863508.7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857921.7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296790.0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65022.7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192144.3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44012.3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42621.0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6220.0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1256.0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1391.3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1391.3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1038344.8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101294.8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43598.8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11182.0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11182.0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20706.8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14139.8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14688.0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731.0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37367.1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37367.1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15208.1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15208.1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22159.0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12679.0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1675121.6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666774.6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657100.0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1008347.0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1008347.0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87410.0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87410.0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92195.9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83221.7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8974.2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76363.9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-226949.7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226949.7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9263.1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150585.8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2015 года № 329/47-5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263/39-5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7031107.0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2759748.0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1497557.0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1430460.0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67097.0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селе Караоткель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7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Акмол (3 очередь)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Караоткель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264311.4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685085.4</w:t>
            </w:r>
          </w:p>
        </w:tc>
      </w:tr>
      <w:tr>
        <w:trPr>
          <w:trHeight w:val="8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электропередачи и объектов энергообеспечения к объектам жилищного строительства села Коянды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80603.2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 2 ,3, 4) села Акмол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2015 года № 329/47-5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263/39-5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1370118.7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255278.4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111418.4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76497.1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селе Сарыколь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76497.1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11992.4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1191.2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19862.7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1114840.3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1114740.3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72525.0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1678.0</w:t>
            </w:r>
          </w:p>
        </w:tc>
      </w:tr>
      <w:tr>
        <w:trPr>
          <w:trHeight w:val="7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205667.6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8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6000.0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села Акмол, 2-я очередь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Рахымжана Кошкарбаева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10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3013.6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141893.4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2028.0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 квартирного жилого дома (позиция 5)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42959.1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(привязка) 45 квартирного жилого дома (позиция 3)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50156.3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39800.0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259493.6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45-ти квартирному жилому дому в селе Акмол (1 позиция)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8150.0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 квартирному жилому дому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62561.1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инженерных сетей к 45-ти квартирному жилому дому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1590.4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села Косшы как города-спутника города Астаны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водоотведения (канализация) в селе Косшы (4-пусковой комплекс)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412668.7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административно-делового здания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110618.7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административного здания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22492.0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2015 года № 329/47-5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263/39-5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31"/>
        <w:gridCol w:w="610"/>
        <w:gridCol w:w="9326"/>
        <w:gridCol w:w="2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371897.3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196648.0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188723.0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7925.0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3746.0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96418.7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31396.0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65022.7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9674.6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82"/>
        <w:gridCol w:w="1549"/>
        <w:gridCol w:w="1549"/>
        <w:gridCol w:w="1549"/>
        <w:gridCol w:w="1549"/>
        <w:gridCol w:w="1550"/>
        <w:gridCol w:w="1550"/>
        <w:gridCol w:w="1736"/>
      </w:tblGrid>
      <w:tr>
        <w:trPr>
          <w:trHeight w:val="162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</w:p>
        </w:tc>
      </w:tr>
      <w:tr>
        <w:trPr>
          <w:trHeight w:val="3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5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73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2563.7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526"/>
        <w:gridCol w:w="1526"/>
        <w:gridCol w:w="1705"/>
        <w:gridCol w:w="1513"/>
        <w:gridCol w:w="1720"/>
        <w:gridCol w:w="1527"/>
        <w:gridCol w:w="1366"/>
        <w:gridCol w:w="1366"/>
      </w:tblGrid>
      <w:tr>
        <w:trPr>
          <w:trHeight w:val="16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Целиноградского района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</w:p>
        </w:tc>
      </w:tr>
      <w:tr>
        <w:trPr>
          <w:trHeight w:val="3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13865.0</w:t>
            </w:r>
          </w:p>
        </w:tc>
      </w:tr>
      <w:tr>
        <w:trPr>
          <w:trHeight w:val="81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8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2794.7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60228.0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7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6825.0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