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5494" w14:textId="8bc5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Сандыктауского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24 декабря 2015 года № 40/1. Зарегистрировано Департаментом юстиции Акмолинской области 14 января 2016 года № 5204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Сандыктауского района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2 340 452,4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426 917,4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5 064,0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14 850,0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1 893 621,0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2 350 568,6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22 011,9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28 634,0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6 622,1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-32 128,1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32 128,1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Сандыктауского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9/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норматив распределения доходов в бюджет района по социальному налогу –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бюджете района на 2016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бюджете района на 2016 год предусмотрен объем субвенции, передаваемой из областного бюджета в сумме 1 119 282,0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бюджете района на 2016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бюджете района на 2016 год предусмотрено погашение бюджетных кредитов в областной бюджет в сумме 6 622,1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Сандыктауского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Сандыктауского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 специалистам социального обеспечения, образования и культуры,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районных бюджетных программ, не подлежащих секвестру в процессе исполнения бюджета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Учесть, что в составе расходов бюджета района на 2016 год предусмотрены передаваемые трансферты органам местного самоуправления для реализации функций местного 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Сандыктауского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9/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481"/>
        <w:gridCol w:w="6972"/>
        <w:gridCol w:w="3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42"/>
        <w:gridCol w:w="1142"/>
        <w:gridCol w:w="5744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2 350 568,6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1 422 715,3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1 413 672,1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1 141 525,4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Сандыктауского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52"/>
        <w:gridCol w:w="1152"/>
        <w:gridCol w:w="5686"/>
        <w:gridCol w:w="3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Сандыктауского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9/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1"/>
        <w:gridCol w:w="4659"/>
      </w:tblGrid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штатной численности местных исполнительных органов в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Сандыктауского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9/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5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выплаты к 25- 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Сандыктауского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9/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790"/>
        <w:gridCol w:w="1561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Сандыктауского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2212"/>
        <w:gridCol w:w="2212"/>
        <w:gridCol w:w="1238"/>
        <w:gridCol w:w="5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1688"/>
        <w:gridCol w:w="1688"/>
        <w:gridCol w:w="1689"/>
        <w:gridCol w:w="1689"/>
        <w:gridCol w:w="1689"/>
        <w:gridCol w:w="13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2011"/>
        <w:gridCol w:w="1566"/>
        <w:gridCol w:w="1566"/>
        <w:gridCol w:w="1567"/>
        <w:gridCol w:w="2011"/>
        <w:gridCol w:w="15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