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1b2c" w14:textId="c371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для включения в список сельскохозяйственных товаропроизводителей на получение субсидий и оптимальных сроков сева по каждому виду субсидируемых приоритетных сельскохозяйственных культур по Зерендинскому району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17 июля 2015 года № А-1/400. Зарегистрировано Департаментом юстиции Акмолинской области 28 июля 2015 года № 4901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урожайности и качества продукции растениеводства, стоимости горюче–смазочных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утвержденными Приказом исполняющего обязанности Министра сельского хозяйства Республики Казахстан от 27 февраля 2015 года № 4-3/177, на основании заключения товарищества с ограниченной ответственностью «Научно-производственный центр зернового хозяйства имени А.И. Бараева» от 22 мая 2015 года № 303,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получение субсидий на повышение урожайности и качества продукции растениеводства, стоимости горюче–смазочных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для включения в список сельскохозяйственных товаропроизводителей на получение субсидий и оптимальные сроки сева по каждому виду субсидируемых приоритетных сельскохозяйственных культур по Зерендинскому району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постановления распространяется на правоотношения, возникшие с 20 апреля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А.Муратулы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Зерендинского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«17» 07 2015 года № А-1/400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предоставления заявок на получение субсидий на повышение урожайности и качества продукции растениеводства, стоимости горюче–смазочных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для включения в список сельскохозяйственных товаропроизводителей на получение субсидий и оптимальные сроки сева по каждому виду субсидируемых приоритетных сельскохозяйственных культур по Зерендинскому району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5436"/>
        <w:gridCol w:w="3845"/>
        <w:gridCol w:w="3636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 сельскохозяйственных культур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заявок на включение в список получателей субсидий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(яровая пшеница)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03 июня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июля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(ячмень)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07 июня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июля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(овес, гречиха, просо на зерно)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07 июня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июля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 (нут, горох, чечевица)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31 мая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июля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 в том числе: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рапс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июля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31 мая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июля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31 мая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июля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июля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19 мая по 27 мая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июля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июля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19 мая по 02 июня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июля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на открытом грунте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10 июня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июля</w:t>
            </w:r>
          </w:p>
        </w:tc>
      </w:tr>
      <w:tr>
        <w:trPr>
          <w:trHeight w:val="14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и овощебахчевые культуры с применением систем капельного орошения промышленного образца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10 июня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июля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 культуры на открытом грунте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мая по 15 июня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июля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(однолетние травы, многолетние травы текущего года и многолетние травы, посеянные для целей залужения сенокосных угодий и (или) коренного улучшение сенокосных и (или) пастбищных угодий)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мая по 15 июля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июля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31 мая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июля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культуры, возделываемые в условиях защищенного грунта в теплицах промышленного типа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5 мая по 25 мая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июля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