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b2031" w14:textId="a2b20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дополнительного перечня лиц, относящихся к целевым группам населения, проживающих на территории Жаксынского района на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Жаксынского района Акмолинской области от 27 ноября 2015 года № а-11/307. Зарегистрировано Департаментом юстиции Акмолинской области 22 декабря 2015 года № 5136. Утратило силу постановлением акимата Жаксынского района Акмолинской области от 14 апреля 2016 года № а-3/85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Жаксынского района Акмолинской области от 14.04.2016 </w:t>
      </w:r>
      <w:r>
        <w:rPr>
          <w:rFonts w:ascii="Times New Roman"/>
          <w:b w:val="false"/>
          <w:i w:val="false"/>
          <w:color w:val="ff0000"/>
          <w:sz w:val="28"/>
        </w:rPr>
        <w:t>№ а-3/85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 акимат Жаксынского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дополнительный перечень лиц, относящихся к целевым группам населения, проживающих на территории Жаксынского района на 2016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лица, длительно не работающие (более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исключен постановлением акимата Жаксынского района Акмолинской области от 20.01.2016 </w:t>
      </w:r>
      <w:r>
        <w:rPr>
          <w:rFonts w:ascii="Times New Roman"/>
          <w:b w:val="false"/>
          <w:i w:val="false"/>
          <w:color w:val="000000"/>
          <w:sz w:val="28"/>
        </w:rPr>
        <w:t>№ а-0/05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лица семей, где нет ни одного работающего;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больные туберкулезом, прошедшие полный курс лечения;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выпускники учебных заведений со средним специальным образованием;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лица, уволенные в связи с завершением сроков сезонных и временных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родители, имеющие детей в возрасте до 18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с изменением, внесенным постановлением акимата Жаксынского района Акмолинской области от 20.01.2016 </w:t>
      </w:r>
      <w:r>
        <w:rPr>
          <w:rFonts w:ascii="Times New Roman"/>
          <w:b w:val="false"/>
          <w:i w:val="false"/>
          <w:color w:val="ff0000"/>
          <w:sz w:val="28"/>
        </w:rPr>
        <w:t>№ а-0/05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района Сейдахметову Л.Ш.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со дня государственной регистрации в Департаменте юстиции Акмолинской области, вводится в действие со дня официального опубликования и распространяется на правоотношения, возникшие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К.Суюндиков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