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c17" w14:textId="37be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22 декабря 2014 года № 5С-39/2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сентября 2015 года № 5С-43/2. Зарегистрировано Департаментом юстиции Акмолинской области 29 сентября 2015 года № 4989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22 декабря 2014 года № 5С-39/2 «О районном бюджете на 2015-2017 годы» (зарегистрировано в Реестре государственной регистрации нормативных правовых актов № 4574, опубликовано 16 января 2015 года в районной газете «Жарқайың тынысы», 16 января 2015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2,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- 2 241 597,8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- 327 203,0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- 10 422,0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- 21 760,0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- 1 882 212,8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- 2 259 733,6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- 1 053,0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-26 001,8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- 26 001,8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2015 год в сумме 1632,0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А.Уисимбаев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17.09.2015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Жаркаинского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30"/>
        <w:gridCol w:w="630"/>
        <w:gridCol w:w="9312"/>
        <w:gridCol w:w="241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2 241597,8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21 292,0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150 243,0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108 499,0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57 146,0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31 265,0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43 979,0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14 378,0</w:t>
            </w:r>
          </w:p>
        </w:tc>
      </w:tr>
      <w:tr>
        <w:trPr>
          <w:trHeight w:val="11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6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19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1 882 212,8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1 882 212,8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1 882 212,8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54"/>
        <w:gridCol w:w="776"/>
        <w:gridCol w:w="9120"/>
        <w:gridCol w:w="2429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2 259 733,6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250 479,4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14 034,0</w:t>
            </w:r>
          </w:p>
        </w:tc>
      </w:tr>
      <w:tr>
        <w:trPr>
          <w:trHeight w:val="8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64 689,7</w:t>
            </w:r>
          </w:p>
        </w:tc>
      </w:tr>
      <w:tr>
        <w:trPr>
          <w:trHeight w:val="7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64 246,7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8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21 751,7</w:t>
            </w:r>
          </w:p>
        </w:tc>
      </w:tr>
      <w:tr>
        <w:trPr>
          <w:trHeight w:val="15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21 154,0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11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</w:p>
        </w:tc>
      </w:tr>
      <w:tr>
        <w:trPr>
          <w:trHeight w:val="12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2 455,0</w:t>
            </w:r>
          </w:p>
        </w:tc>
      </w:tr>
      <w:tr>
        <w:trPr>
          <w:trHeight w:val="7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3131,0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1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1 270 593,9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1 248 941,9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965 025,4</w:t>
            </w:r>
          </w:p>
        </w:tc>
      </w:tr>
      <w:tr>
        <w:trPr>
          <w:trHeight w:val="11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2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10 804,0</w:t>
            </w:r>
          </w:p>
        </w:tc>
      </w:tr>
      <w:tr>
        <w:trPr>
          <w:trHeight w:val="11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7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11 051,0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10 696,0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72 765,5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72 171,5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18 788,2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10 427,8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4 067,6</w:t>
            </w:r>
          </w:p>
        </w:tc>
      </w:tr>
      <w:tr>
        <w:trPr>
          <w:trHeight w:val="15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833,6</w:t>
            </w:r>
          </w:p>
        </w:tc>
      </w:tr>
      <w:tr>
        <w:trPr>
          <w:trHeight w:val="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6 808,5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11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356 346,1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12 472,1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9 428,1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9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222 285,0</w:t>
            </w:r>
          </w:p>
        </w:tc>
      </w:tr>
      <w:tr>
        <w:trPr>
          <w:trHeight w:val="8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8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205 762,4</w:t>
            </w:r>
          </w:p>
        </w:tc>
      </w:tr>
      <w:tr>
        <w:trPr>
          <w:trHeight w:val="11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118 718,1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36 010,3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10 489,5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7 915,5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30 670,8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136 136,0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75 323,0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41 591,0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7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11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15 781,0</w:t>
            </w:r>
          </w:p>
        </w:tc>
      </w:tr>
      <w:tr>
        <w:trPr>
          <w:trHeight w:val="8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15 781,0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11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43 994,0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11 473,6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17 937,4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6 987,4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6 987,4</w:t>
            </w:r>
          </w:p>
        </w:tc>
      </w:tr>
      <w:tr>
        <w:trPr>
          <w:trHeight w:val="7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12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8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12 826,0</w:t>
            </w:r>
          </w:p>
        </w:tc>
      </w:tr>
      <w:tr>
        <w:trPr>
          <w:trHeight w:val="7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1 632,0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9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11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7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5С-43/2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2"/>
        <w:gridCol w:w="2568"/>
      </w:tblGrid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339 656,9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163 208,9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86 638,0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13 939,9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15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3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30 319,0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29 012,0</w:t>
            </w:r>
          </w:p>
        </w:tc>
      </w:tr>
      <w:tr>
        <w:trPr>
          <w:trHeight w:val="52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13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61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8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95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1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5С-43/2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  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184 721,9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114 252,5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11 951,5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ребенка (детей), переданного патронатным воспитателям, в связи с передачей расходов на нижестоящий уровень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8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2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29 691,0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70 469,4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42 629,4</w:t>
            </w:r>
          </w:p>
        </w:tc>
      </w:tr>
      <w:tr>
        <w:trPr>
          <w:trHeight w:val="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26 308,4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5С-43/2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5С-39/2       </w:t>
      </w:r>
    </w:p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села,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13"/>
        <w:gridCol w:w="771"/>
        <w:gridCol w:w="9000"/>
        <w:gridCol w:w="2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6 548,0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Далабай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6 768,0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Львовское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Тассуат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8 661,1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Гастелло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Кумсуат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Пригородное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Пятигорское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Бирсуат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Тасоткель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Ушкарасу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Шойындыколь Жаркаинского района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