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b1d9f" w14:textId="4fb1d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села Ярославка Есильского района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19 октября 2015 года № а-10/415. Зарегистрировано Департаментом юстиции Акмолинской области 20 ноября 2015 года № 5063. Утратило силу постановлением акимата Есильского района Акмолинской области от 23 апреля 2016 года № а-4/131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Есильского района Акмолинской области от 23.04.2016 </w:t>
      </w:r>
      <w:r>
        <w:rPr>
          <w:rFonts w:ascii="Times New Roman"/>
          <w:b w:val="false"/>
          <w:i w:val="false"/>
          <w:color w:val="ff0000"/>
          <w:sz w:val="28"/>
        </w:rPr>
        <w:t>№ а-4/131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8 декабря 1993 года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административно</w:t>
      </w:r>
      <w:r>
        <w:rPr>
          <w:rFonts w:ascii="Times New Roman"/>
          <w:b w:val="false"/>
          <w:i w:val="false"/>
          <w:color w:val="000000"/>
          <w:sz w:val="28"/>
        </w:rPr>
        <w:t xml:space="preserve">–территориальном устройстве Республики Казахстан",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имуществе", </w:t>
      </w:r>
      <w:r>
        <w:rPr>
          <w:rFonts w:ascii="Times New Roman"/>
          <w:b w:val="false"/>
          <w:i w:val="false"/>
          <w:color w:val="000000"/>
          <w:sz w:val="28"/>
        </w:rPr>
        <w:t>Типовым 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органа Республики Казахстан, утвержденным Указом Президента Республики Казахстан от 29 октября 2012 года № 410,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декабря 2012 года "Об утверждении Инструкции по разработке и утверждению положения о государственном органе",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села Ярославка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Есильского района Есжанова Д.Б.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а-10/415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села Ярославка</w:t>
      </w:r>
      <w:r>
        <w:br/>
      </w:r>
      <w:r>
        <w:rPr>
          <w:rFonts w:ascii="Times New Roman"/>
          <w:b/>
          <w:i w:val="false"/>
          <w:color w:val="000000"/>
        </w:rPr>
        <w:t>Есильского района Акмолинской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села Ярославка Есильского района Акмолинской области" является государственным органом Республики Казахстан, осуществляющим руководство в сферах информационно-аналитического, организационно-правового и материально-технического обеспечения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"Аппарат акима села Ярославка Есильского района Акмолинской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села Ярославка Есильского района Акмолинской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села Ярославка Есильского района Акмолинской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села Ярославка Есильского района Акмолинской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села Ярославка Есильского района Акмолинской области" по вопросам своей компетенции в установленном законодательством порядке принимает решения, оформляемые решениями и распоряжениями акима села Ярославка,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"Аппарат акима села Ярославка Есильского района Акмолинской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020920, Республика Казахстан, Акмолинская область, Есильский район, село Ярославка, улица Набережная, дом № 48.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"Аппарат акима села Ярославка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"Аппарат акима села Ярославка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села Ярославка Есильского района Акмолинской области" осуществляется из республиканского и местных бюджетов, бюджета (сметы расходов) Национального Банка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села Ярославка Есильского района Акмолинской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Аппарат акима села Ярославка Есильского района Акмолинской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села Ярославка Есильского района Акмолинской области" законодательными актами предоставлено право осуществлять приносящую доходы деятельность, то доходы, полученные от такой деятельности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Миссией государственного учреждения "Аппарат акима села Ярославка Есильского района Акмолинской области" является обеспечение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качественного и своевременного информационно-аналитического, организационно - правового и материально-технического функционирования деятельности акима села.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рассматривает обращения, заявления, жалобы граждан, принимает меры по защите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содействует сбору налогов и других обязательных платежей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и вносит в вышестоящий акимат для утверждения соответствующим маслихатом бюджетные программы, администратором которых выступает аппарат акима;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вправе при разработке бюджетной программы, администратором которой выступает аппарат акима, вынести на обсуждение собрания местного сообщества предложения по финансированию вопросов местного значения по направлениям, предусмотренным в составе бюджета района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содействует исполнению гражданами и юридическими лицами норм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законов, актов Президента и Правительства Республики Казахстан, нормативных правовых актов центральных и местных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осуществляет регулирование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сохранение коммунального жилищного фонда села, а также строительство, реконструкцию, ремонт и содержание автомобильных дорог в селе;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содействует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службы, гражданской защиты, а также мобилизационной подготовки и мобилизации;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 местностях, где нет органов юстиции, организует совершение нотариальных действий, регистрацию актов гражданского состояния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организует работу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выявляет малообеспеченных лиц, вносит в вышестоящие органы предложения по обеспечению занятости, оказанию адресной социальной помощи, организует обслуживание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обеспечивает трудоустройство лиц, состоящих на учете в службе пробации уголовно-исполнительной инспекции и оказывает иную социально-правовую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организует помощь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организует общественные работы, молодежную практику и социальные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организует совместно с общественными объединениями инвалидов культурно-массовые и просветительские мероприятия;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координирует оказание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координирует оказание социально уязвимым слоям населения благотворительной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содействует кадровому обеспечению сельских организаций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содействует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организует движение общественного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 случае необходимости оказания неотложной медицинской помощи организует доставку больных до ближайшей организации здравоохранения, оказывающей врачебную помощь;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взаимодействует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осуществляет похозяйственный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принимает участие в работе сессий маслихата района при утверждении (уточнении)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обеспечивает деятельность организаций дошкольного воспитания и обучения, учреждений культуры, за исключением учреждений культуры, расположенных в городе республиканского значения, столице, городах областного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организует в пределах своей компетенции водоснабжение населенных пунктов и регулирует вопросы водопользования;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организует работы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организует погребение безродных и общественные работы по содержанию в надлежащем состоянии кладбищ и иных мест захоронения;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ведет реестр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вносит в районный исполнительный орган предложения по организации транспортного сообщения с районным центром;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вносит в районный исполнительный орган предложения по организации бесплатного подвоза учащихся до школы и обратно в село;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предоставляет переданное в управление районное коммунальное имущество в имущественный наем (аренду) физическим лицам и негосударственным юридическим лицам без права последующего выкупа;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определяет приоритетные направления деятельности и обязательные объемы работ (услуг), финансируемых из бюджета, переданных коммунальных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обеспечивает сохранность переданного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осуществляет управление переданными районными коммунальными юридическими лицами;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согласовывает годовую финансовую отчетность переданного в управление районного коммунального государственного предприятия, утверждаемую решением местного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устанавливает цены на товары (работы, услуги), производимые и реализуемые переданными в управление коммунальными казенными предприятиями;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утверждает индивидуальные планы финансирования переданных районных коммунальных государственных учреждений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формирует доходные источники;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обеспечивает открытие в центральном уполномоченном органе по исполнению бюджета контрольного счета наличности местного самоуправления, предназначенного для зачисления денег, направляемых акимами на реализацию функций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утверждает план поступлений и расходов денег местного самоуправления после согласования с собранием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составляет и утверждает сводный план поступлений и расходов денег от реализации государственным учреждением товаров (работ, услуг), остающихся в их распоряжении, в соответствии с бюджетным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организует учет детей дошкольного и школьного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обеспечивает функционирование опорных школ (ресурсных центров);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обеспечивает дошкольное воспитание и обучение, в том числе организует в порядке, установленном законодательством Республики Казахстан, медицинское обслуживание в организациях дошкольного воспитания 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вносит предложения акимату области по организации предоставления услуг связи на соответствующей административно-территориальной единице для включения в планы развития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51) определяет места выпаса животных на землях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принимает решение об установлении карантина или ограничительных мероприятий по представлению главного государственного ветеринарно-санитарного инспектора в случае возникновения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принимает решение о снятии ограничительных мероприятий или карантина по представлению главного государственного ветеринарно-санитарного инспектора после проведения комплекса ветеринарных мероприятий по ликвидации очагов заразных болезней животных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обеспечивает ветеринарные пункты служебными помещениями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участвует в проведении идентификации сельскохозяйственных животных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содействует функционированию государственных пунктов искусственного осеменения сельскохозяйственных животных, заготовки животноводческой продукции и сырья,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пестицидов, ядохимикатов и тары из-под 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осуществляет сбор оперативной информации в области агропромышленного комплекса и сельских территорий, предоставления ее местному исполнительному органу (акимату)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участвует в проведении сельскохозяйственной переписи;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выявляет лиц с низким уровнем дохода для участия в программах микрокредитования;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60) предоставляет земельные участки в частную собственность и землепользование,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61) устанавливает публичные сервитуты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вносит предложения в районный акимат по вопросу изъятия земельных участков, в том числе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запрашивать и получать необходимую информацию, документы и иные материалы от должностных лиц, государственных органов и других организаций, а также давать им обязательные к исполнению поручения;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использовать государственные транспортные средства, системы связи и коммуникации;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привлекать к работе специалистов, представителей правоохранительных, финансовых, налоговых и других государственных органов, в том числе на договорной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вносить акиму района предложения по совершенствованию структуры деятельности органов государственной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участвовать в заседаниях управлений, отделов, на собраниях в предприятиях и организациях, сходах местного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вести служебную переписку с государственными и негосударственными органами и организациями по вопросам, отнесенным к ведению аппарата акима.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соблюдать требования трудового законодательства Республики Казахстан, трудового договора, изданных им актов.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"Аппарат акима села Ярославка Есильского района Акмолинской области" осуществляется акимом села, который несет персональную ответственность за выполнение возложенных на аппарат акима села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села Ярославка Есильского района Акмолинской области назначается на должность и освобождается от должности, либо избирается и освобождается в порядке, определяемом Президентом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Полномочия аким села: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и руководит работой аппарата акима села и несет персональную ответственность за невыполнение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утверждает перспективные и текущие планы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представляет аппарат акима села в государственных органах и других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функции и полномочия специалистов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налагает дисциплинарные взыскания на сотрудников аппарата акима села;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другие полномочия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акима села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Государственное учреждение "Аппарат акима села Ярославка Есильского района Акмолинской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села Ярославка Есильского района Акмолинской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Имущество, закрепленное за государственным учреждением "Аппарат акима села Ярославка Есильского района Акмолинской области"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села Ярославка Есильского района Акмолинской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Реорганизация и упразднение государственного учреждения "Аппарат акима села Ярославка Есильского района Акмолинской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