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4f4e" w14:textId="7f44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Есильского района Акмолинской области № а-11/274 от 27 ноября 2008 года "Об установлении квоты рабочих мест для инвалидов в размере трех процентов от общей численности рабочих мест по Есильскому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29 июня 2015 года № а-6/274. Зарегистрировано Департаментом юстиции Акмолинской области 20 июля 2015 года № 4879. Утратило силу постановлением акимата Есильского района Акмолинской области от 23 апреля 2016 года № а-4/132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Акмолинской области от 23.04.2016 </w:t>
      </w:r>
      <w:r>
        <w:rPr>
          <w:rFonts w:ascii="Times New Roman"/>
          <w:b w:val="false"/>
          <w:i w:val="false"/>
          <w:color w:val="ff0000"/>
          <w:sz w:val="28"/>
        </w:rPr>
        <w:t>№ а-4/132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Есильского района Акмолинской области от 27 ноября 2008 года № а-11/274 "Об установлении квоты рабочих мест для инвалидов в размере трех процентов от общей численности рабочих мест по Есильскому району" (зарегистрировано в реестре государственной регистрации нормативных правовых актов от 6 января 2009 года № 1-11-96, опубликовано 16 января 2009 года в газете "Жаңа Есіл")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после слов "О местном государственном управлении" дополнить словами "и самоуправлении".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акимата Есильского района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Есильского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