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ce87" w14:textId="636c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Есильском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17 апреля 2015 года № а-4/164. Зарегистрировано Департаментом юстиции Акмолинской области 28 мая 2015 года № 4813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в Есильском районе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опубликования, распространяется на отношения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А.Калжанов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а-4/164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Есильском районе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1559"/>
        <w:gridCol w:w="3280"/>
        <w:gridCol w:w="2773"/>
        <w:gridCol w:w="2774"/>
      </w:tblGrid>
      <w:tr>
        <w:trPr>
          <w:trHeight w:val="88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финансирования, тенге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</w:t>
            </w:r>
          </w:p>
        </w:tc>
      </w:tr>
      <w:tr>
        <w:trPr>
          <w:trHeight w:val="25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"Айгөлек" при государственном учреждении «Сурганская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1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"Бөбек" при государственном учреждении «Аксайская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1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"Балапан" при государственном учреждении «Двуреченская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28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"Раушан" при государственном учреждении «Двуреченская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49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"Коңырау" при государственном учреждении «Жаныспайская основная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"Арман" при государственном учреждении «Ковыльненская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4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"Қуаныш" при государственном учреждении «Московская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0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"Шағала" при государственном учреждении «Каракольская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4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"Аққу" при государственном учреждении «Калачевская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49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"Айналайын" при государственном учреждении «Бузулукская начальная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"Сәулем" при государственном учреждении «Маяковская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6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"Тұлпар" при государственном учреждении «Мирненская основная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6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"Қарлығаш" при государственном учреждении «Средняя школа № 1 города Есиль отдела образования Есильского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"Бұлақ" при государственном учреждении «Побединская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"Меруерт" при государственном учреждении «Ярославская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"Балапан" при государственном учреждении «Любимовская средняя школа» отедал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"Күншуақ" при государственном учреждении «Дальнянская основная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0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"Жұлдыз" при государственном учреждении «Ейская основная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27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казезенное предприятие «Детский сад «Балдәурен» при государственном учреждении «Аппарат акима Есильского района Акмолинской области»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27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казезенное предприятие «Детский сад «Айналайын» при государственном учреждении «Аппарат акима Есильского района Акмолинской области»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30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казезенное предприятие «Детский сад «Қарлығаш» при государственном учреждении «Аппарат акима Есильского района Акмолинской области»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28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казезенное предприятие «Детский сад № 2 «Болашақ» при государственном учреждении «Аппарат акима Есильского района Акмолинской области»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3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казезенное предприятие «Детский сад «Құлыншақ» при государственном учреждении «Аппарат акима Есильского района Акмолинской области»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31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«Солнышко» при государственном учреждении «Средняя школа имени 37 лет Октября»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31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«Жарқын» при государственном учреждении «Ленинская начальная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  <w:tr>
        <w:trPr>
          <w:trHeight w:val="52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казезенное предприятие «Ясли-детский сад № 1 «Гүлдер» при отделе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23831,2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«Ақбота» при государственном учреждении «Комсомольская средняя школа» отдела образования Есильского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