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06d8" w14:textId="9220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Енбекшильдерскому району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26 июня 2015 года № а-6/130. Зарегистрировано Департаментом юстиции Акмолинской области 21 июля 2015 года № 4890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утвержденными приказом исполняющего обязанности Министра сельского хозяйства Республики Казахстан от 27 февраля 2015 года № 4-3/177, и на основании постановления акимата Акмолинской области от 17 июня 2015 года № А-6/281 «Об установлении перечня приоритетных сельскохозяйственных культур и норм субсидий (на 1 гектар)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грунте» (зарегистрировано в Реестре государственной регистрации нормативных правовых актов </w:t>
      </w:r>
      <w:r>
        <w:rPr>
          <w:rFonts w:ascii="Times New Roman"/>
          <w:b w:val="false"/>
          <w:i w:val="false"/>
          <w:color w:val="000000"/>
          <w:sz w:val="28"/>
        </w:rPr>
        <w:t>№ 4834</w:t>
      </w:r>
      <w:r>
        <w:rPr>
          <w:rFonts w:ascii="Times New Roman"/>
          <w:b w:val="false"/>
          <w:i w:val="false"/>
          <w:color w:val="000000"/>
          <w:sz w:val="28"/>
        </w:rPr>
        <w:t xml:space="preserve">), заключения товарищества с ограниченной ответственностью «Научно-производственный центр зернового хозяйства имени А.И. Бараева» от 25 мая 2015 года № 310,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Енбекшильдерскому району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Шауенова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постановления распространяется на правоотношения, возникшие с 30 апреля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              А.Кииков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«26» 06 2015 года № а-6/130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Енбекшильдерскому району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5277"/>
        <w:gridCol w:w="3994"/>
        <w:gridCol w:w="3524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июля включительно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05 июня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июля включительно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07 июня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июля включительно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07 июня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июля включительно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по 31 мая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июля включительно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27 мая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июля включительно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27 мая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июля включительно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30 мая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открытого грунта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июля включительно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08 мая по 20 июня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июля включительно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05 мая по 25 мая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Кукуруза, подсолнечник на силос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июля включительно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30 мая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 кормовое, суданская трава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июля включительно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10 июня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Бобово-овсянная смесь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июля включительно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05 мая по 10 июля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Ранневесенний посев многолетних злаковых и бобовых трав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июля включительно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первой возможности выезда в поле до 30 апреля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 многолетних злаковых и бобовых трав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июля включительно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 мая по 15 июля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