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284" w14:textId="ea9e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октября 2015 года № 5С-41/2-15. Зарегистрировано Департаментом юстиции Акмолинской области 3 ноября 2015 года № 5032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2 655 948,4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736 503,0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6 809,0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1 873 128,4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2 855 435,7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21 401,0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12 823,0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12 823,0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-233 711,3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233 711,3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«16» октября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5С-41/2-15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0"/>
        <w:gridCol w:w="9078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2 655 948,4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736 503,0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333 578,0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1"/>
        <w:gridCol w:w="815"/>
        <w:gridCol w:w="8839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2 855 435,7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262 202,3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15 010,4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15 010,4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67 974,0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63 903,0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134 708,5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127 200,5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30 959,4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29 416,4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1 922 300,0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1 759 406,7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1 353 211,2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23 420,5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48 534,0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150 851,0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61 801,1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124 694,1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119 095,1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23 663,6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7 840,0</w:t>
            </w:r>
          </w:p>
        </w:tc>
      </w:tr>
      <w:tr>
        <w:trPr>
          <w:trHeight w:val="11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127 433,0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92 515,0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130 883,7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101 984,0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62 437,0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142 929,8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14 269,6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13 889,6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34 017,8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5С-41/2-15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270 788,0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247 004,0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1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206 496,0</w:t>
            </w:r>
          </w:p>
        </w:tc>
      </w:tr>
      <w:tr>
        <w:trPr>
          <w:trHeight w:val="5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72 354,0</w:t>
            </w:r>
          </w:p>
        </w:tc>
      </w:tr>
      <w:tr>
        <w:trPr>
          <w:trHeight w:val="5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0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0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11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0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0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0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0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5С-41/2-15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280 608,4</w:t>
            </w:r>
          </w:p>
        </w:tc>
      </w:tr>
      <w:tr>
        <w:trPr>
          <w:trHeight w:val="40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280 608,4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48 007,1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в селе Тургай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(На завершение отопительного сезона теплоснабжающим предприятиям)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теплоснабжающим и водоснабжающим предприятиям)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5С-41/2-15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861"/>
        <w:gridCol w:w="713"/>
        <w:gridCol w:w="7939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