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7817" w14:textId="8a478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28 декабря 2015 года № 5С 40-2. Зарегистрировано Департаментом юстиции Акмолинской области 19 января 2016 года № 5218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Егиндыкольский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1107720,1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165652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1712,9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4911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935444,2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1122870,9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5819,1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9545,1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3726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176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1489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1313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-21145,9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21145,9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9545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4872,8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16473,7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Егиндыкольского районного маслихата Акмолинской области от 24.12.2016 </w:t>
      </w:r>
      <w:r>
        <w:rPr>
          <w:rFonts w:ascii="Times New Roman"/>
          <w:b w:val="false"/>
          <w:i w:val="false"/>
          <w:color w:val="ff0000"/>
          <w:sz w:val="28"/>
        </w:rPr>
        <w:t>№ 6С10-6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Утвердить доходы бюджета района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налоги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пошлина;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части чистого дохода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от аренды имущества, находящейся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вознаграждения по кредитам, выданным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прочие неналоговые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продажи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поступлений трансфертов: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целевых текущих трансфертов;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целевых трансфертов на развитие;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субвенций.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Учесть, что в бюджете района на 2016 год предусмотрена из областного бюджета субвенция на 2016 год в сумме 647184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Учесть, что в бюджете района на 2016 год предусмотрены целевые трансферты и бюджетные кредиты из республиканского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целевых трансфертов определяется постановлением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Учесть, что в бюджете района на 2016 год предусмотрены целевые трансферты из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целевых трансфертов определяется постановлением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Учесть, что в бюджете района на 2016 год предусмотрены суммы погашения основного долга по бюджетным кредитам, выделенных из республиканского бюджета в 2010, 2011, 2012, 2013, 2014 и 2015 годах для реализации мер социальной поддержки специалистов в сумме 3726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6 - в редакции решения Егиндыкольского районного маслихата Акмолинской области от 24.11.2016 </w:t>
      </w:r>
      <w:r>
        <w:rPr>
          <w:rFonts w:ascii="Times New Roman"/>
          <w:b w:val="false"/>
          <w:i w:val="false"/>
          <w:color w:val="ff0000"/>
          <w:sz w:val="28"/>
        </w:rPr>
        <w:t>№ 6С9-2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Утвердить резерв местного исполнительного органа района на 2016 год в сумме 500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7 - в редакции решения Егиндыкольского районного маслихата Акмолинской области от 14.10.2016 </w:t>
      </w:r>
      <w:r>
        <w:rPr>
          <w:rFonts w:ascii="Times New Roman"/>
          <w:b w:val="false"/>
          <w:i w:val="false"/>
          <w:color w:val="ff0000"/>
          <w:sz w:val="28"/>
        </w:rPr>
        <w:t>№ 6С8-2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Установить, согласно законодательству Республики Казахстан, специалистам образования, социального обеспечения, культуры, работающим в сельской местности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Утвердить перечень районных бюджетных программ (подпрограмм), не подлежащих секвестру в процессе исполнения бюджета района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Утвердить бюджетные программы сел, сельских округов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Утвердить на 2016 год объемы распределения сумм трансфертов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Ж.Алпыспаев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Р.Муллаянов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Егиндыкольского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 декабря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5С40-2</w:t>
            </w:r>
          </w:p>
        </w:tc>
      </w:tr>
    </w:tbl>
    <w:bookmarkStart w:name="z2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Егиндыкольского районного маслихата Акмолинской области от 24.12.2016 </w:t>
      </w:r>
      <w:r>
        <w:rPr>
          <w:rFonts w:ascii="Times New Roman"/>
          <w:b w:val="false"/>
          <w:i w:val="false"/>
          <w:color w:val="ff0000"/>
          <w:sz w:val="28"/>
        </w:rPr>
        <w:t>№ 6С10-6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847"/>
        <w:gridCol w:w="495"/>
        <w:gridCol w:w="7174"/>
        <w:gridCol w:w="32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1107720,1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1132"/>
        <w:gridCol w:w="1132"/>
        <w:gridCol w:w="6139"/>
        <w:gridCol w:w="30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-21145,9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5С40-2</w:t>
            </w:r>
          </w:p>
        </w:tc>
      </w:tr>
    </w:tbl>
    <w:bookmarkStart w:name="z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872"/>
        <w:gridCol w:w="509"/>
        <w:gridCol w:w="7387"/>
        <w:gridCol w:w="30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1359"/>
        <w:gridCol w:w="1359"/>
        <w:gridCol w:w="5904"/>
        <w:gridCol w:w="27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5С40-2</w:t>
            </w:r>
          </w:p>
        </w:tc>
      </w:tr>
    </w:tbl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872"/>
        <w:gridCol w:w="509"/>
        <w:gridCol w:w="7387"/>
        <w:gridCol w:w="30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1359"/>
        <w:gridCol w:w="1359"/>
        <w:gridCol w:w="5904"/>
        <w:gridCol w:w="27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5С40-2</w:t>
            </w:r>
          </w:p>
        </w:tc>
      </w:tr>
    </w:tbl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2016 год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4 - в редакции решения Егиндыкольского районного маслихата Акмолинской области от 24.12.2016 </w:t>
      </w:r>
      <w:r>
        <w:rPr>
          <w:rFonts w:ascii="Times New Roman"/>
          <w:b w:val="false"/>
          <w:i w:val="false"/>
          <w:color w:val="ff0000"/>
          <w:sz w:val="28"/>
        </w:rPr>
        <w:t>№ 6С10-6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1"/>
        <w:gridCol w:w="4659"/>
      </w:tblGrid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238 970,2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5С40-2</w:t>
            </w:r>
          </w:p>
        </w:tc>
      </w:tr>
    </w:tbl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2016 год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решения Егиндыкольского районного маслихата Акмолинской области от 24.12.2016 </w:t>
      </w:r>
      <w:r>
        <w:rPr>
          <w:rFonts w:ascii="Times New Roman"/>
          <w:b w:val="false"/>
          <w:i w:val="false"/>
          <w:color w:val="ff0000"/>
          <w:sz w:val="28"/>
        </w:rPr>
        <w:t>№ 6С10-6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2"/>
        <w:gridCol w:w="5858"/>
      </w:tblGrid>
      <w:tr>
        <w:trPr>
          <w:trHeight w:val="30" w:hRule="atLeast"/>
        </w:trPr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Егиндыколь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Спиридоновка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 по очагам сибиреязвенных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расходов детских юношеских спортивных школ из областного бюджета на районные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сетей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к 71-годовщине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5С40-2</w:t>
            </w:r>
          </w:p>
        </w:tc>
      </w:tr>
    </w:tbl>
    <w:bookmarkStart w:name="z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(подпрограмм), не подлежащих секвестру в процессе исполнения бюджета района на 2016 года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3"/>
        <w:gridCol w:w="2162"/>
        <w:gridCol w:w="2162"/>
        <w:gridCol w:w="2162"/>
        <w:gridCol w:w="42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5С40-2</w:t>
            </w:r>
          </w:p>
        </w:tc>
      </w:tr>
    </w:tbl>
    <w:bookmarkStart w:name="z3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 и сельских округов на 2016 год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7 - в редакции решения Егиндыкольского районного маслихата Акмолинской области от 24.12.2016 </w:t>
      </w:r>
      <w:r>
        <w:rPr>
          <w:rFonts w:ascii="Times New Roman"/>
          <w:b w:val="false"/>
          <w:i w:val="false"/>
          <w:color w:val="ff0000"/>
          <w:sz w:val="28"/>
        </w:rPr>
        <w:t>№ 6С10-6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71"/>
        <w:gridCol w:w="1471"/>
        <w:gridCol w:w="5377"/>
        <w:gridCol w:w="29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7"/>
        <w:gridCol w:w="2548"/>
        <w:gridCol w:w="2548"/>
        <w:gridCol w:w="2548"/>
        <w:gridCol w:w="2549"/>
      </w:tblGrid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Спиридоновка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Бауманское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Буревестник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5"/>
        <w:gridCol w:w="2784"/>
        <w:gridCol w:w="2784"/>
        <w:gridCol w:w="3367"/>
      </w:tblGrid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Жалманкулакский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Коржинколь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Узынколький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5С40-2</w:t>
            </w:r>
          </w:p>
        </w:tc>
      </w:tr>
    </w:tbl>
    <w:bookmarkStart w:name="z3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 на 2016 год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8 - в редакции решения Егиндыкольского районного маслихата Акмолинской области от 14.10.2016 </w:t>
      </w:r>
      <w:r>
        <w:rPr>
          <w:rFonts w:ascii="Times New Roman"/>
          <w:b w:val="false"/>
          <w:i w:val="false"/>
          <w:color w:val="ff0000"/>
          <w:sz w:val="28"/>
        </w:rPr>
        <w:t>№ 6С8-2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1"/>
        <w:gridCol w:w="2001"/>
        <w:gridCol w:w="8298"/>
      </w:tblGrid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Спиридоновка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Бауманское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Буревестник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Жалманкулакский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Коржинколь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