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0f47" w14:textId="9ec0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ежегодной оценки деятельности административных государственных служащих корпуса "Б" аппарата Егиндыкольского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10 ноября 2015 года № 5С 37-3. Зарегистрировано Департаментом юстиции Акмолинской области 30 ноября 2015 года № 5102. Утратило силу решением Егиндыкольского районного маслихата Акмолинской области от 27 января 2016 года № 5С42-3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Егиндыкольского районного маслихата Акмолинской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5С42-3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Егиндыкольского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Ж.Алпыспаев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5С37-3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Егиндыкольского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аппарата Егиндыкольского районного маслихата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Егиндыкольского районного маслихата, финансируемых из местного бюджета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специалист, работающий с персоналом аппарата районного маслихата,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форме,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Фамилия Имя Отчество оцениваемого служащего:______________________________________________________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6247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Имя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Имя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Фамилия Имя Отчество оцениваемого служащего:___________________________________________________________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3406"/>
        <w:gridCol w:w="4116"/>
        <w:gridCol w:w="2776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4"/>
        <w:gridCol w:w="3112"/>
        <w:gridCol w:w="2436"/>
        <w:gridCol w:w="1759"/>
        <w:gridCol w:w="1759"/>
      </w:tblGrid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 Имя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 Имя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 Имя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