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ce9e9" w14:textId="17ce9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Егиндыкольского районного маслихата от 26 декабря 2014 года № 5С 32-2 "О бюджете района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Егиндыкольского районного маслихата Акмолинской области от 10 ноября 2015 года № 5С 37-2. Зарегистрировано Департаментом юстиции Акмолинской области 30 ноября 2015 года № 5101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 Егиндыкольский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Егиндыкольского районного маслихата «О бюджете района на 2015-2017 годы» от 26 декабря 2014 года № 5С32-2 (зарегистрированное в Реестре государственной регистрации нормативных правовых актов № 4579, опубликованное 19 января 2015 года в районной газете «Егіндікөл»)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района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1075971,2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150037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1666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3300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920968,2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1065114,1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10516,4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14538,1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19515,2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19515,2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-19174,5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19174,5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14538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4021,7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8658,2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Ж.Алпыспаев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Р.Муллаянов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Егиндыкольского района                А.Тайжанов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10 ноября 2015 год</w:t>
      </w:r>
    </w:p>
    <w:bookmarkStart w:name="z1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5С37-2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5С32-2     </w:t>
      </w:r>
    </w:p>
    <w:bookmarkStart w:name="z1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 района на 2015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0"/>
        <w:gridCol w:w="772"/>
        <w:gridCol w:w="751"/>
        <w:gridCol w:w="8809"/>
        <w:gridCol w:w="2728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2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1075971,2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150037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3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6752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76251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76251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44492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26867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10367</w:t>
            </w:r>
          </w:p>
        </w:tc>
      </w:tr>
      <w:tr>
        <w:trPr>
          <w:trHeight w:val="28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21588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18254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2909</w:t>
            </w:r>
          </w:p>
        </w:tc>
      </w:tr>
      <w:tr>
        <w:trPr>
          <w:trHeight w:val="85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</w:t>
            </w:r>
          </w:p>
        </w:tc>
      </w:tr>
      <w:tr>
        <w:trPr>
          <w:trHeight w:val="30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111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136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</w:t>
            </w:r>
          </w:p>
        </w:tc>
      </w:tr>
      <w:tr>
        <w:trPr>
          <w:trHeight w:val="360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7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</w:t>
            </w:r>
          </w:p>
        </w:tc>
      </w:tr>
      <w:tr>
        <w:trPr>
          <w:trHeight w:val="34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920968,2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920968,2</w:t>
            </w:r>
          </w:p>
        </w:tc>
      </w:tr>
      <w:tr>
        <w:trPr>
          <w:trHeight w:val="315" w:hRule="atLeast"/>
        </w:trPr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920968,2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95"/>
        <w:gridCol w:w="778"/>
        <w:gridCol w:w="8945"/>
        <w:gridCol w:w="267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1065114,1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192853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13348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61035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59355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16815</w:t>
            </w:r>
          </w:p>
        </w:tc>
      </w:tr>
      <w:tr>
        <w:trPr>
          <w:trHeight w:val="102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9302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промышленности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9278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739,1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680,2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413,7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75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586096,8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586096,8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418443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5926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5378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7713,8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18830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97470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45186</w:t>
            </w:r>
          </w:p>
        </w:tc>
      </w:tr>
      <w:tr>
        <w:trPr>
          <w:trHeight w:val="4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43963</w:t>
            </w:r>
          </w:p>
        </w:tc>
      </w:tr>
      <w:tr>
        <w:trPr>
          <w:trHeight w:val="8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16328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3996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</w:t>
            </w:r>
          </w:p>
        </w:tc>
      </w:tr>
      <w:tr>
        <w:trPr>
          <w:trHeight w:val="103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6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70757</w:t>
            </w:r>
          </w:p>
        </w:tc>
      </w:tr>
      <w:tr>
        <w:trPr>
          <w:trHeight w:val="54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5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7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64279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4529</w:t>
            </w:r>
          </w:p>
        </w:tc>
      </w:tr>
      <w:tr>
        <w:trPr>
          <w:trHeight w:val="3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16174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4888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2529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39604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2173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22378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9066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земельных отношений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15053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92549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</w:tr>
      <w:tr>
        <w:trPr>
          <w:trHeight w:val="79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5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40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39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3085,3</w:t>
            </w:r>
          </w:p>
        </w:tc>
      </w:tr>
      <w:tr>
        <w:trPr>
          <w:trHeight w:val="36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10516,4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76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14538,1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81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7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19515,2</w:t>
            </w:r>
          </w:p>
        </w:tc>
      </w:tr>
      <w:tr>
        <w:trPr>
          <w:trHeight w:val="28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-19174,5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19174,5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14538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48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4021,7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8658,2</w:t>
            </w:r>
          </w:p>
        </w:tc>
      </w:tr>
    </w:tbl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5С37-2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5С32-2      </w:t>
      </w:r>
    </w:p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 бюджетные кредиты из республиканского бюджета на 2015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17"/>
        <w:gridCol w:w="2283"/>
      </w:tblGrid>
      <w:tr>
        <w:trPr>
          <w:trHeight w:val="79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102 027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87 489</w:t>
            </w:r>
          </w:p>
        </w:tc>
      </w:tr>
      <w:tr>
        <w:trPr>
          <w:trHeight w:val="36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4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34 957</w:t>
            </w:r>
          </w:p>
        </w:tc>
      </w:tr>
      <w:tr>
        <w:trPr>
          <w:trHeight w:val="39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39 518</w:t>
            </w:r>
          </w:p>
        </w:tc>
      </w:tr>
      <w:tr>
        <w:trPr>
          <w:trHeight w:val="61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18 830</w:t>
            </w:r>
          </w:p>
        </w:tc>
      </w:tr>
      <w:tr>
        <w:trPr>
          <w:trHeight w:val="57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20 688</w:t>
            </w:r>
          </w:p>
        </w:tc>
      </w:tr>
      <w:tr>
        <w:trPr>
          <w:trHeight w:val="46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10 819</w:t>
            </w:r>
          </w:p>
        </w:tc>
      </w:tr>
      <w:tr>
        <w:trPr>
          <w:trHeight w:val="48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7 735</w:t>
            </w:r>
          </w:p>
        </w:tc>
      </w:tr>
      <w:tr>
        <w:trPr>
          <w:trHeight w:val="48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48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</w:t>
            </w:r>
          </w:p>
        </w:tc>
      </w:tr>
      <w:tr>
        <w:trPr>
          <w:trHeight w:val="57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</w:tr>
      <w:tr>
        <w:trPr>
          <w:trHeight w:val="34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52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местных исполнительных органов агропромышленного комплекса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2 176</w:t>
            </w:r>
          </w:p>
        </w:tc>
      </w:tr>
      <w:tr>
        <w:trPr>
          <w:trHeight w:val="33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</w:t>
            </w:r>
          </w:p>
        </w:tc>
      </w:tr>
      <w:tr>
        <w:trPr>
          <w:trHeight w:val="360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</w:t>
            </w:r>
          </w:p>
        </w:tc>
      </w:tr>
      <w:tr>
        <w:trPr>
          <w:trHeight w:val="435" w:hRule="atLeast"/>
        </w:trPr>
        <w:tc>
          <w:tcPr>
            <w:tcW w:w="1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14 538</w:t>
            </w:r>
          </w:p>
        </w:tc>
      </w:tr>
    </w:tbl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5С37-2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5С32-2     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Целевые трансферты из областного бюджета на 2015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38"/>
        <w:gridCol w:w="2262"/>
      </w:tblGrid>
      <w:tr>
        <w:trPr>
          <w:trHeight w:val="75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37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182 918,2</w:t>
            </w:r>
          </w:p>
        </w:tc>
      </w:tr>
      <w:tr>
        <w:trPr>
          <w:trHeight w:val="43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164 623</w:t>
            </w:r>
          </w:p>
        </w:tc>
      </w:tr>
      <w:tr>
        <w:trPr>
          <w:trHeight w:val="39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села Егиндыколь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9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 автомобильных дорог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45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12 791</w:t>
            </w:r>
          </w:p>
        </w:tc>
      </w:tr>
      <w:tr>
        <w:trPr>
          <w:trHeight w:val="39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12498</w:t>
            </w:r>
          </w:p>
        </w:tc>
      </w:tr>
      <w:tr>
        <w:trPr>
          <w:trHeight w:val="57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(до 50%) стоимости сельскохозяйственных животных направляемых на санитарный убой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40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образования, физической культуры и спорта района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96157</w:t>
            </w:r>
          </w:p>
        </w:tc>
      </w:tr>
      <w:tr>
        <w:trPr>
          <w:trHeight w:val="40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патронатным воспитателям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</w:t>
            </w:r>
          </w:p>
        </w:tc>
      </w:tr>
      <w:tr>
        <w:trPr>
          <w:trHeight w:val="39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капитальные расходы объектов образования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88104</w:t>
            </w:r>
          </w:p>
        </w:tc>
      </w:tr>
      <w:tr>
        <w:trPr>
          <w:trHeight w:val="54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связи с передачей расходов детских юношеских спортивных школ из областного бюджета на районные бюджеты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</w:t>
            </w:r>
          </w:p>
        </w:tc>
      </w:tr>
      <w:tr>
        <w:trPr>
          <w:trHeight w:val="39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школ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48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60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</w:t>
            </w:r>
          </w:p>
        </w:tc>
      </w:tr>
      <w:tr>
        <w:trPr>
          <w:trHeight w:val="60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7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подготовку к отопительному сезону коммунальных предприятий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4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18 295,2</w:t>
            </w:r>
          </w:p>
        </w:tc>
      </w:tr>
      <w:tr>
        <w:trPr>
          <w:trHeight w:val="330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строительства, жилищно-коммунального хозяйства, пассажирского транспорта и автомобильных дорог района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18295,2</w:t>
            </w:r>
          </w:p>
        </w:tc>
      </w:tr>
      <w:tr>
        <w:trPr>
          <w:trHeight w:val="465" w:hRule="atLeast"/>
        </w:trPr>
        <w:tc>
          <w:tcPr>
            <w:tcW w:w="1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уставного капитала юридических лиц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18295,2</w:t>
            </w:r>
          </w:p>
        </w:tc>
      </w:tr>
    </w:tbl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10 ноября 2015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5С37-2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Егиндыкольского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маслихата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декабря 2014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года № 5С32-2      </w:t>
      </w:r>
    </w:p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Бюджетные программы сел и сельских округов на 2015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8"/>
        <w:gridCol w:w="770"/>
        <w:gridCol w:w="878"/>
        <w:gridCol w:w="6410"/>
        <w:gridCol w:w="1591"/>
        <w:gridCol w:w="1505"/>
        <w:gridCol w:w="193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  <w:tc>
          <w:tcPr>
            <w:tcW w:w="1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Абай</w:t>
            </w:r>
          </w:p>
        </w:tc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Алакольский сельский округ</w:t>
            </w:r>
          </w:p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185176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11979</w:t>
            </w:r>
          </w:p>
        </w:tc>
      </w:tr>
      <w:tr>
        <w:trPr>
          <w:trHeight w:val="58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10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75536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10269</w:t>
            </w:r>
          </w:p>
        </w:tc>
      </w:tr>
      <w:tr>
        <w:trPr>
          <w:trHeight w:val="165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71229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8139</w:t>
            </w:r>
          </w:p>
        </w:tc>
      </w:tr>
      <w:tr>
        <w:trPr>
          <w:trHeight w:val="6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</w:tr>
      <w:tr>
        <w:trPr>
          <w:trHeight w:val="61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108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17830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1227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11259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951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6571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4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102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  <w:tr>
        <w:trPr>
          <w:trHeight w:val="30" w:hRule="atLeast"/>
        </w:trPr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6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«Развитие регионов»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1702"/>
        <w:gridCol w:w="1702"/>
        <w:gridCol w:w="2366"/>
        <w:gridCol w:w="1702"/>
        <w:gridCol w:w="2020"/>
        <w:gridCol w:w="2329"/>
      </w:tblGrid>
      <w:tr>
        <w:trPr>
          <w:trHeight w:val="945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Спиридоновка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Бауманское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Буревестник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Егиндыколь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Жалманкулакский сельский округ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Коржинколь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Узынколький сельский округ</w:t>
            </w:r>
          </w:p>
        </w:tc>
      </w:tr>
      <w:tr>
        <w:trPr>
          <w:trHeight w:val="435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7138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110879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7758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11035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9675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9325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9831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1953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5274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1453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83797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442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</w:t>
            </w:r>
          </w:p>
        </w:tc>
        <w:tc>
          <w:tcPr>
            <w:tcW w:w="2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