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71779" w14:textId="9a717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26 декабря 2014 года № 5С32-2 "О бюджете района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31 марта 2015 года № 5С 34-4. Зарегистрировано Департаментом юстиции Акмолинской области 7 апреля 2015 года № 4738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Егиндыкольский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«О бюджете района на 2015-2017 годы» от 26 декабря 2014 года № 5С32-2 (зарегистрированное в Реестре государственной регистрации нормативных правовых актов № 4579, опубликованное 19 января 2015 года в районной газете «Егіндікөл»)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2015-2017 годы согласно приложениям 1, 2,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1150559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146761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995556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1139697,1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12094,1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14865,1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19520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19520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-20752,2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20752,2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14865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2771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8658,2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Т.Вавшко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Егиндыкольского района                А.Тайжанов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31 марта 2015 год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 2015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5С34-4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5С32-2      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"/>
        <w:gridCol w:w="545"/>
        <w:gridCol w:w="758"/>
        <w:gridCol w:w="8950"/>
        <w:gridCol w:w="3015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1150559,0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146761</w:t>
            </w:r>
          </w:p>
        </w:tc>
      </w:tr>
      <w:tr>
        <w:trPr>
          <w:trHeight w:val="30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</w:t>
            </w:r>
          </w:p>
        </w:tc>
      </w:tr>
      <w:tr>
        <w:trPr>
          <w:trHeight w:val="3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</w:t>
            </w:r>
          </w:p>
        </w:tc>
      </w:tr>
      <w:tr>
        <w:trPr>
          <w:trHeight w:val="30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96510</w:t>
            </w:r>
          </w:p>
        </w:tc>
      </w:tr>
      <w:tr>
        <w:trPr>
          <w:trHeight w:val="28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96510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38862</w:t>
            </w:r>
          </w:p>
        </w:tc>
      </w:tr>
      <w:tr>
        <w:trPr>
          <w:trHeight w:val="28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22580</w:t>
            </w:r>
          </w:p>
        </w:tc>
      </w:tr>
      <w:tr>
        <w:trPr>
          <w:trHeight w:val="28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</w:t>
            </w:r>
          </w:p>
        </w:tc>
      </w:tr>
      <w:tr>
        <w:trPr>
          <w:trHeight w:val="28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36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</w:p>
        </w:tc>
      </w:tr>
      <w:tr>
        <w:trPr>
          <w:trHeight w:val="85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30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30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36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7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4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11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36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6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37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34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995556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995556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93"/>
        <w:gridCol w:w="735"/>
        <w:gridCol w:w="673"/>
        <w:gridCol w:w="8273"/>
        <w:gridCol w:w="281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1139697,1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190145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14042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59972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73061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17168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785,1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680,2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503,7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650208,8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650208,8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478654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8817,8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19791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96461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48239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46386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</w:t>
            </w:r>
          </w:p>
        </w:tc>
      </w:tr>
      <w:tr>
        <w:trPr>
          <w:trHeight w:val="10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20396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81234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72756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25621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19562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12498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15693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15693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93789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86357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86357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12896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3085,3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3085,3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3085,3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12094,1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14865,1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14865,1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14865,1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14865,1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-20752,2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20752,2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8658,2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8658,2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8658,2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 2015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5С34-4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5С32-2      </w:t>
      </w:r>
    </w:p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65"/>
        <w:gridCol w:w="2835"/>
      </w:tblGrid>
      <w:tr>
        <w:trPr>
          <w:trHeight w:val="795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181 232</w:t>
            </w:r>
          </w:p>
        </w:tc>
      </w:tr>
      <w:tr>
        <w:trPr>
          <w:trHeight w:val="375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166 367</w:t>
            </w:r>
          </w:p>
        </w:tc>
      </w:tr>
      <w:tr>
        <w:trPr>
          <w:trHeight w:val="360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101 118</w:t>
            </w:r>
          </w:p>
        </w:tc>
      </w:tr>
      <w:tr>
        <w:trPr>
          <w:trHeight w:val="360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9 291</w:t>
            </w:r>
          </w:p>
        </w:tc>
      </w:tr>
      <w:tr>
        <w:trPr>
          <w:trHeight w:val="390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45 171</w:t>
            </w:r>
          </w:p>
        </w:tc>
      </w:tr>
      <w:tr>
        <w:trPr>
          <w:trHeight w:val="615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19 791</w:t>
            </w:r>
          </w:p>
        </w:tc>
      </w:tr>
      <w:tr>
        <w:trPr>
          <w:trHeight w:val="570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25 380</w:t>
            </w:r>
          </w:p>
        </w:tc>
      </w:tr>
      <w:tr>
        <w:trPr>
          <w:trHeight w:val="465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10 768</w:t>
            </w:r>
          </w:p>
        </w:tc>
      </w:tr>
      <w:tr>
        <w:trPr>
          <w:trHeight w:val="480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7 735</w:t>
            </w:r>
          </w:p>
        </w:tc>
      </w:tr>
      <w:tr>
        <w:trPr>
          <w:trHeight w:val="480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480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2 353</w:t>
            </w:r>
          </w:p>
        </w:tc>
      </w:tr>
      <w:tr>
        <w:trPr>
          <w:trHeight w:val="570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600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30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14 865</w:t>
            </w:r>
          </w:p>
        </w:tc>
      </w:tr>
      <w:tr>
        <w:trPr>
          <w:trHeight w:val="360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14 865</w:t>
            </w:r>
          </w:p>
        </w:tc>
      </w:tr>
      <w:tr>
        <w:trPr>
          <w:trHeight w:val="435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14 865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 2015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5С34-4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5С32-2      </w:t>
      </w:r>
    </w:p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5"/>
        <w:gridCol w:w="2855"/>
      </w:tblGrid>
      <w:tr>
        <w:trPr>
          <w:trHeight w:val="750" w:hRule="atLeast"/>
        </w:trPr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178 628</w:t>
            </w:r>
          </w:p>
        </w:tc>
      </w:tr>
      <w:tr>
        <w:trPr>
          <w:trHeight w:val="435" w:hRule="atLeast"/>
        </w:trPr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160 328</w:t>
            </w:r>
          </w:p>
        </w:tc>
      </w:tr>
      <w:tr>
        <w:trPr>
          <w:trHeight w:val="390" w:hRule="atLeast"/>
        </w:trPr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Егиндыколь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90" w:hRule="atLeast"/>
        </w:trPr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450" w:hRule="atLeast"/>
        </w:trPr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12 791</w:t>
            </w:r>
          </w:p>
        </w:tc>
      </w:tr>
      <w:tr>
        <w:trPr>
          <w:trHeight w:val="390" w:hRule="atLeast"/>
        </w:trPr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12 498</w:t>
            </w:r>
          </w:p>
        </w:tc>
      </w:tr>
      <w:tr>
        <w:trPr>
          <w:trHeight w:val="570" w:hRule="atLeast"/>
        </w:trPr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50%) стоимости сельскохозяйственных животных направляемых на санитарный убой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405" w:hRule="atLeast"/>
        </w:trPr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96787</w:t>
            </w:r>
          </w:p>
        </w:tc>
      </w:tr>
      <w:tr>
        <w:trPr>
          <w:trHeight w:val="405" w:hRule="atLeast"/>
        </w:trPr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390" w:hRule="atLeast"/>
        </w:trPr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расходы объектов образования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88104</w:t>
            </w:r>
          </w:p>
        </w:tc>
      </w:tr>
      <w:tr>
        <w:trPr>
          <w:trHeight w:val="540" w:hRule="atLeast"/>
        </w:trPr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передачей расходов детских юношеских спортивных школ из областного бюджета на районные бюджеты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</w:t>
            </w:r>
          </w:p>
        </w:tc>
      </w:tr>
      <w:tr>
        <w:trPr>
          <w:trHeight w:val="390" w:hRule="atLeast"/>
        </w:trPr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электронными учебниками школ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480" w:hRule="atLeast"/>
        </w:trPr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600" w:hRule="atLeast"/>
        </w:trPr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45" w:hRule="atLeast"/>
        </w:trPr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18 300</w:t>
            </w:r>
          </w:p>
        </w:tc>
      </w:tr>
      <w:tr>
        <w:trPr>
          <w:trHeight w:val="330" w:hRule="atLeast"/>
        </w:trPr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</w:tr>
      <w:tr>
        <w:trPr>
          <w:trHeight w:val="465" w:hRule="atLeast"/>
        </w:trPr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юридических лиц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 2015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5С34-4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5С32-2      </w:t>
      </w:r>
    </w:p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сел и сельских округов на 2015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589"/>
        <w:gridCol w:w="590"/>
        <w:gridCol w:w="6729"/>
        <w:gridCol w:w="1563"/>
        <w:gridCol w:w="1551"/>
        <w:gridCol w:w="1920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тысяч тенге</w:t>
            </w:r>
          </w:p>
        </w:tc>
        <w:tc>
          <w:tcPr>
            <w:tcW w:w="1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Абай</w:t>
            </w:r>
          </w:p>
        </w:tc>
        <w:tc>
          <w:tcPr>
            <w:tcW w:w="1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сельский округ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189656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73061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</w:t>
            </w:r>
          </w:p>
        </w:tc>
      </w:tr>
      <w:tr>
        <w:trPr>
          <w:trHeight w:val="10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73061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73061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12243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</w:p>
        </w:tc>
      </w:tr>
      <w:tr>
        <w:trPr>
          <w:trHeight w:val="7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86357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86357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86357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10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1"/>
        <w:gridCol w:w="1767"/>
        <w:gridCol w:w="1767"/>
        <w:gridCol w:w="2573"/>
        <w:gridCol w:w="1767"/>
        <w:gridCol w:w="1767"/>
        <w:gridCol w:w="1768"/>
      </w:tblGrid>
      <w:tr>
        <w:trPr>
          <w:trHeight w:val="30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Спиридоновка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Бауманское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Буревестник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Егиндыколь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Жалманкулакский сельский округ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Коржинколь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Узынколький сельский округ</w:t>
            </w:r>
          </w:p>
        </w:tc>
      </w:tr>
      <w:tr>
        <w:trPr>
          <w:trHeight w:val="435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10477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9129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116382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9578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9578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9578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11867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11867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86357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86357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86357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