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7bb0" w14:textId="c5f7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Буландынского районного маслихата от 24 декабря 2014 года № 5С-34/1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11 ноября 2015 года № 5С-42/1. Зарегистрировано Департаментом юстиции Акмолинской области 27 ноября 2015 года № 5089. Утратило силу решением Буландынского районного маслихата Акмолинской области от 17 февраля 2016 года № 5С-45/6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Буландынского районного маслихата Акмолинской области от 17.02.2016 </w:t>
      </w:r>
      <w:r>
        <w:rPr>
          <w:rFonts w:ascii="Times New Roman"/>
          <w:b w:val="false"/>
          <w:i w:val="false"/>
          <w:color w:val="ff0000"/>
          <w:sz w:val="28"/>
        </w:rPr>
        <w:t>№ 5С-45/6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Буландынский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Буландынского районного маслихата "О районном бюджете на 2015-2017 годы" от 24 декабря 2014 года № 5С-34/1 (зарегистрировано в Реестре государственной регистрации нормативных правовых актов № 4568, опубликовано 16 января 2015 года в газете "Бұланды Таңы" и 16 января 2015 года в газете "Вести Бұланды жаршысы")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3632735,2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548503,4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3219,3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23279,6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3057732,9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3663750,3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7215,1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8906,1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-38230,2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38230,2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займов – 8906,0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1691,0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31015,2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"2. Утвердить доходы районного бюджета за счет следующих источников: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налоги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за использование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сборы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налоги;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пошлина;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неналоговых поступлений,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прочие неналоговые поступления;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поступлений от продажи основного капитала,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продажа нематериальных активов.";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"1485459,3" заменить на цифры "1483651,9";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цифры "4456,0" заменить на цифры "12804,0";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целевые текущие трансферты из областного бюджета в сумме 206804,7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73742,1 тысячи тенге на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33565,0 тысяч тенге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2532,0 тысячи тенге на возмещение (до 50%) стоимости сельскохозяйственных животных (крупного и мелкого рогатого скота) больных бруцеллезом;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9748,0 тысяч тенге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4095,0 тысяч тенге на содержание ребенка (детей), переданного патронатным воспитателям;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5625,0 тысяч тенге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1687,5 тысяч тенге на приобретение электронных учебников для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15810,1 тысяч тенге на приобретение и доставку учебников, учебно-методических комплексов для районных государственных учреждений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60000,0 тысяч тенге на развитие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первом абзаце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"8919,0" заменить на цифры "8906,0";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Г.Желтов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Буландынского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</w:t>
            </w:r>
          </w:p>
        </w:tc>
      </w:tr>
    </w:tbl>
    <w:bookmarkStart w:name="z2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27"/>
        <w:gridCol w:w="623"/>
        <w:gridCol w:w="7012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3057732,9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3663750,3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2771179,8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795620,9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120386,2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218133,9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</w:t>
            </w:r>
          </w:p>
        </w:tc>
      </w:tr>
    </w:tbl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57"/>
        <w:gridCol w:w="1257"/>
        <w:gridCol w:w="5459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 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5С-34/1</w:t>
            </w:r>
          </w:p>
        </w:tc>
      </w:tr>
    </w:tbl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района в городе, города районного значения, поселка, села, сельского округа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842"/>
        <w:gridCol w:w="842"/>
        <w:gridCol w:w="842"/>
        <w:gridCol w:w="975"/>
        <w:gridCol w:w="842"/>
        <w:gridCol w:w="842"/>
        <w:gridCol w:w="842"/>
        <w:gridCol w:w="842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464"/>
        <w:gridCol w:w="464"/>
        <w:gridCol w:w="1082"/>
        <w:gridCol w:w="997"/>
        <w:gridCol w:w="997"/>
        <w:gridCol w:w="724"/>
        <w:gridCol w:w="724"/>
        <w:gridCol w:w="724"/>
        <w:gridCol w:w="724"/>
        <w:gridCol w:w="724"/>
        <w:gridCol w:w="724"/>
        <w:gridCol w:w="725"/>
        <w:gridCol w:w="725"/>
        <w:gridCol w:w="725"/>
        <w:gridCol w:w="725"/>
        <w:gridCol w:w="725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454"/>
        <w:gridCol w:w="454"/>
        <w:gridCol w:w="241"/>
        <w:gridCol w:w="1109"/>
        <w:gridCol w:w="975"/>
        <w:gridCol w:w="842"/>
        <w:gridCol w:w="842"/>
        <w:gridCol w:w="975"/>
        <w:gridCol w:w="975"/>
        <w:gridCol w:w="842"/>
        <w:gridCol w:w="975"/>
        <w:gridCol w:w="975"/>
        <w:gridCol w:w="975"/>
        <w:gridCol w:w="975"/>
        <w:gridCol w:w="975"/>
        <w:gridCol w:w="842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Вознесенский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Ергольский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Журавлевский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Капитоновский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Карамышевский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Караозекский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Новобратский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