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ba3c" w14:textId="a2cb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24 декабря 2014 года № 5С 30/3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ноября 2015 года № 5С 34/2. Зарегистрировано Департаментом юстиции Акмолинской области 18 ноября 2015 года № 5052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 </w:t>
      </w:r>
      <w:r>
        <w:rPr>
          <w:rFonts w:ascii="Times New Roman"/>
          <w:b w:val="false"/>
          <w:i w:val="false"/>
          <w:color w:val="000000"/>
          <w:sz w:val="28"/>
        </w:rPr>
        <w:t>статьи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2015-2017 годы» от 24 декабря 2014 года № 5С 30/3 (зарегистрировано в Реестре государственной регистрации нормативных правовых актов № 4547, опубликовано 6 февраля 2015 года в газетах «Атбасар», «Простор»)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3 231 721,8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1 199 428,7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7 901,3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48 896,9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1 975 494,9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3 252 640,4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5 171,8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8 099,8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-26 090,4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26 090,4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20 926,4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района на 2015 год в сумме 8 535,4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бюджете района на 2015 год предусмотрены трансферты органам местного самоуправления на 2015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бюджете района на 2015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3,1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ноября 2015 год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34/2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729"/>
        <w:gridCol w:w="9190"/>
        <w:gridCol w:w="26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3 231 721,8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1 199 428,7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389 872,0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253 421,0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48 896,9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1 975 494,9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1 975 494,9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52"/>
        <w:gridCol w:w="752"/>
        <w:gridCol w:w="8775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3 252 640,4</w:t>
            </w:r>
          </w:p>
        </w:tc>
      </w:tr>
      <w:tr>
        <w:trPr>
          <w:trHeight w:val="25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90 826,0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80 518,0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24 367,6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1 612,6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28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2 132 785,5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2 132 785,5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1 635 575,0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28 681,5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31 896,0</w:t>
            </w:r>
          </w:p>
        </w:tc>
      </w:tr>
      <w:tr>
        <w:trPr>
          <w:trHeight w:val="10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146 642,5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143 100,6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25 837,0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8 604,2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28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310 914,8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275 014,5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227 081,4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29 880,1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58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152 664,0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114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79 838,1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42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12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88 526,7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10 846,7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42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32 357,4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8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39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100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8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-26 090,4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25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4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34/2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94"/>
        <w:gridCol w:w="837"/>
        <w:gridCol w:w="8690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215 650,5</w:t>
            </w:r>
          </w:p>
        </w:tc>
      </w:tr>
      <w:tr>
        <w:trPr>
          <w:trHeight w:val="27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24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17 899,3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39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59 646,7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34/2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1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432 487,0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216 407,0</w:t>
            </w:r>
          </w:p>
        </w:tc>
      </w:tr>
      <w:tr>
        <w:trPr>
          <w:trHeight w:val="15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52 152,0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39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123 959,0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6 540,0</w:t>
            </w:r>
          </w:p>
        </w:tc>
      </w:tr>
      <w:tr>
        <w:trPr>
          <w:trHeight w:val="6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42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34/2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25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345 162,9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3 121,9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ремонт автомобильных дорог и разработку проектно-сметной документации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 города Атбасар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Полтавской средней школы в селе Полтавка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центральной котельной и сетей теплоснабжения города Атбасар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142 307,5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34/2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30/3     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Трансферты органам местного самоуправления на 2015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