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882fe" w14:textId="39882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заявок на включение в список получателей субсидий и оптимальных сроков сева по каждому виду субсидируемых приоритетных сельскохозяйственных культур по Атбасарскому району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Атбасарского района Акмолинской области от 30 июня 2015 года № а-7/219. Зарегистрировано Департаментом юстиции Акмолинской области 24 июля 2015 года № 4896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грунте, утвержденными Приказом исполняющего обязанности Министра сельского хозяйства Республики Казахстан от 27 февраля 2015 года № 4-3/177, на основании заключения товарищества с ограниченной ответственностью «Научно – производственный центр зернового хозяйства имени А.И.Бараева» от 20 мая 2015 года № 295, акимат Атбасарского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сроки предоставления заявок на включение в список получателей субсидий и оптимальные сроки сева по каждому виду субсидируемых приоритетных сельскохозяйственных культур по Атбасарскому району на 2015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Атбасарского района Кисикова А.Г.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Действие настоящего постановления распространяется на правоотношения, возникшие с 20 апреля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Атбасарского района                   А.Никишов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постановлению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Атбасарского района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«30» июня 2015 года № а-7/219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Сроки предоставления заявок на включение в список получателей субсидий и оптимальные сроки сева по каждому виду субсидируемых приоритетных сельскохозяйственных культур по Атбасарскому району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5959"/>
        <w:gridCol w:w="3447"/>
        <w:gridCol w:w="3448"/>
      </w:tblGrid>
      <w:tr>
        <w:trPr>
          <w:trHeight w:val="11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 сельскохозяйственных культур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 заявки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 сева (начало, завершение)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июня включительно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14 мая по 5 июня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Яровой ячмень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июня включительно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27 мая по 7 июня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июня включительно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27 мая по 7 июня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маслосемена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июня включительно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30 мая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июня включительно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31 мая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Горчица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июня включительно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мая по 30 мая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июня включительно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 мая по 10 июня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открытого грунта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июня включительно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апреля по 20 июня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 и зернофураж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июня включительно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5 мая по 30 мая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Суданская трава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июня включительно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15 июня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Сорго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июня включительно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10 июня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злаковые и бобовые травы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июня включительно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30 апреля по 15 июня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