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7b76" w14:textId="5617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Атбасарского районного маслихата от 24 декабря 2014 года № 5С 30/4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Атбасарского района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3 июня 2015 года № 5С 32/5. Зарегистрировано Департаментом юстиции Акмолинской области 29 июня 2015 года № 4844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6 ноября 2014 года № 72 «Об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Атбасарского района на 2015 год» от 25 декабря 2014 года № 5С 30/4 (зарегистрировано в Реестре государственной регистрации нормативных правовых актов № 4591, опубликовано 6 февраля 2015 года в газетах «Атбасар», «Простор»)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 соответствии с пунктом 8 статьи 18 Закона Республики Казахстан от 8 июля 2005 года «О государственном регулировании развития агропромышленного комплекса и сельских территорий», пунктом 2 постановления Правительства Республики Казахстан от 18 февраля 2009 года № 183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пунктом 4 приказа Министра национальной экономики Республики Казахстан от 6 ноября 2014 года № 72 «Об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Ахметов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А.Н.Никишов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 июня 2015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