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b879" w14:textId="052b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22 декабря 2015 года № 47/3. Зарегистрировано Департаментом юстиции Акмолинской области 13 января 2016 года № 5197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3 205 691,4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800 352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8 220,7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195 054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2 202 064,7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3 257 616,1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45 200,7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63 380,0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– 18 179,3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- 97 125,4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97 125,4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Аршалынского районного маслихата Акмолинской области от 26.12.2016 </w:t>
      </w:r>
      <w:r>
        <w:rPr>
          <w:rFonts w:ascii="Times New Roman"/>
          <w:b w:val="false"/>
          <w:i w:val="false"/>
          <w:color w:val="ff0000"/>
          <w:sz w:val="28"/>
        </w:rPr>
        <w:t>№ 10/3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Учесть в составе поступлений районного бюджета на 2016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целевых трансфертов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Учесть в составе поступлений районного бюджета на 2016 год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целевых трансфертов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Учесть, что в составе поступлений районного бюджета на 2016 год предусмотрена субвенция из областного бюджета в сумме 982 838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Учесть, что в районном бюджете на 2016 год предусмотрено погашение долга местного исполнительного органа перед вышестоящим бюджетом по бюджетным кредитам в сумме 19 295,5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5 - в редакции решения Аршалынского районного маслихата Акмолинской области от 26.02.2016 </w:t>
      </w:r>
      <w:r>
        <w:rPr>
          <w:rFonts w:ascii="Times New Roman"/>
          <w:b w:val="false"/>
          <w:i w:val="false"/>
          <w:color w:val="ff0000"/>
          <w:sz w:val="28"/>
        </w:rPr>
        <w:t>№ 51/2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Утвердить резерв местного исполнительного органа района на 2016 год в сумме 531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Установить специалистам социального обеспечения, образования, культуры, спорта, являющихся гражданскими служащими и работающих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перечень районных бюджетных программ,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перечень бюджетных программ города районного значения, поселка, села, сельского округа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на 2016 год трансферты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Ю.Сериков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</w:t>
            </w:r>
          </w:p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Аршалынского районного маслихата Акмолинской области от 26.12.2016 </w:t>
      </w:r>
      <w:r>
        <w:rPr>
          <w:rFonts w:ascii="Times New Roman"/>
          <w:b w:val="false"/>
          <w:i w:val="false"/>
          <w:color w:val="ff0000"/>
          <w:sz w:val="28"/>
        </w:rPr>
        <w:t>№ 10/3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27"/>
        <w:gridCol w:w="623"/>
        <w:gridCol w:w="7012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3205691,4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2202064,7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2202064,7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2202064,7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75"/>
        <w:gridCol w:w="1175"/>
        <w:gridCol w:w="5907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3257616,1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2006530,2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1974657,2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городе,города районного значения, поселка,села,сельского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296842,2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32314,7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223667,5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84120,7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84120,7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-97125,4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97125,4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</w:t>
            </w:r>
          </w:p>
        </w:tc>
      </w:tr>
    </w:tbl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864"/>
        <w:gridCol w:w="650"/>
        <w:gridCol w:w="7321"/>
        <w:gridCol w:w="28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1316"/>
        <w:gridCol w:w="1316"/>
        <w:gridCol w:w="5717"/>
        <w:gridCol w:w="30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</w:t>
            </w:r>
          </w:p>
        </w:tc>
      </w:tr>
    </w:tbl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864"/>
        <w:gridCol w:w="650"/>
        <w:gridCol w:w="7321"/>
        <w:gridCol w:w="28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1316"/>
        <w:gridCol w:w="1316"/>
        <w:gridCol w:w="5717"/>
        <w:gridCol w:w="30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</w:t>
            </w:r>
          </w:p>
        </w:tc>
      </w:tr>
    </w:tbl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решения Аршалынского районного маслихата Акмолинской области от 26.12.2016 </w:t>
      </w:r>
      <w:r>
        <w:rPr>
          <w:rFonts w:ascii="Times New Roman"/>
          <w:b w:val="false"/>
          <w:i w:val="false"/>
          <w:color w:val="ff0000"/>
          <w:sz w:val="28"/>
        </w:rPr>
        <w:t>№ 10/3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3"/>
        <w:gridCol w:w="4407"/>
      </w:tblGrid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1 032 656,9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768 760,9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трансфертов районам и городам 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17 930,7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штатной численности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485 083,0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инженерно-коммуникационной инфраструктуры по улице Писарева п.Аршалы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сетей на ст.Разъезд-42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бюджетных кредитов из республиканского бюджета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</w:t>
            </w:r>
          </w:p>
        </w:tc>
      </w:tr>
    </w:tbl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2016 год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Аршалынского районного маслихата Акмолинской области от 26.12.2016 </w:t>
      </w:r>
      <w:r>
        <w:rPr>
          <w:rFonts w:ascii="Times New Roman"/>
          <w:b w:val="false"/>
          <w:i w:val="false"/>
          <w:color w:val="ff0000"/>
          <w:sz w:val="28"/>
        </w:rPr>
        <w:t>№ 10/3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2"/>
        <w:gridCol w:w="3768"/>
      </w:tblGrid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167 509,4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средств целевых текущих трансфертов из областного бюджета 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оснащение электронными учебниками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трансфертов в связи с передачей расходов детских юношеских спортивных школ из областного бюджета на районные (городские)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трансфертов из областного бюджета на развитие жилищно-коммунального хозяйства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сумм текущих трансфертов из областного бюджета на ремонт объектов жилищно-коммунального хозяйства, инженерно-транспортной инфраструктуры, социально-культурных объектов и благоустройство населенных пунктов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трансфертов из областного бюджета бюджетам районов на проведение мероприятий по очагам сибиреязвенных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бюджета, на выплату единовременной материальной помощи к 71-годовщине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трансфертов из областного бюджета 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82 440,4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82 440,4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16-ти квартирного жилого дома по улице Добровольского в поселке 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 сметной документации с проведением государственной экспертизы на строительство инженерно-коммуникационных сетей в с.Акбулак 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проведением государственной экспертизы на строительство инженерно-коммуникационных сетей в поселке Аршалы 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проведением государственной экспертизы на строительство инженерно-коммуникационных сетей в ауле Жибек жолы 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проведением государственной экспертизы на строительство инженерно-коммуникационных сетей в селе Костомар 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канализационных сетей поселке 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</w:t>
            </w:r>
          </w:p>
        </w:tc>
      </w:tr>
    </w:tbl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секвестору в процессе исполнения районного бюджета на 2016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</w:t>
            </w:r>
          </w:p>
        </w:tc>
      </w:tr>
    </w:tbl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2016 год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7 - в редакции решения Аршалынского районного маслихата Акмолинской области от 26.12.2016 </w:t>
      </w:r>
      <w:r>
        <w:rPr>
          <w:rFonts w:ascii="Times New Roman"/>
          <w:b w:val="false"/>
          <w:i w:val="false"/>
          <w:color w:val="ff0000"/>
          <w:sz w:val="28"/>
        </w:rPr>
        <w:t>№ 10/3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1397"/>
        <w:gridCol w:w="1397"/>
        <w:gridCol w:w="5107"/>
        <w:gridCol w:w="34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975"/>
        <w:gridCol w:w="842"/>
        <w:gridCol w:w="975"/>
        <w:gridCol w:w="975"/>
        <w:gridCol w:w="975"/>
        <w:gridCol w:w="975"/>
        <w:gridCol w:w="975"/>
        <w:gridCol w:w="775"/>
        <w:gridCol w:w="842"/>
        <w:gridCol w:w="842"/>
        <w:gridCol w:w="975"/>
        <w:gridCol w:w="975"/>
        <w:gridCol w:w="97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Арнасай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048"/>
        <w:gridCol w:w="1049"/>
        <w:gridCol w:w="1049"/>
        <w:gridCol w:w="905"/>
        <w:gridCol w:w="1049"/>
        <w:gridCol w:w="1049"/>
        <w:gridCol w:w="1049"/>
        <w:gridCol w:w="1049"/>
        <w:gridCol w:w="1049"/>
        <w:gridCol w:w="906"/>
        <w:gridCol w:w="1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Турген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Жибек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</w:t>
            </w:r>
          </w:p>
        </w:tc>
      </w:tr>
    </w:tbl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городом районного значения, села, поселка, сельского округа на 2016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7"/>
        <w:gridCol w:w="2107"/>
        <w:gridCol w:w="3249"/>
        <w:gridCol w:w="48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Пргограмма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Жибек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Арнасай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 Акбулакский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Волгодоновский сельский округ Волгодоновский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Турген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