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f4be" w14:textId="24e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февраля 2015 года № А-102. Зарегистрировано Департаментом юстиции Акмолинской области 20 марта 2015 года № 4706. Утратило силу постановлением акимата Аршалынского района Акмолинской области от 5 января 2016 года № А-04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наркозависимые лица, прошедшие курс социально-психологической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