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b205d" w14:textId="89b20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сроков предоставления заявок на получение субсидий на повышение урожайности и качества продукции растениеводства, стоимости горюче-смазочных материалов и других товарно-материальных ценностей и оптимальных сроков сева субсидируемых приоритетных сельскохозяйственных культур в 2015 году в Аккольском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Аккольского района Акмолинской области от 13 июля 2015 года № А-7/223. Зарегистрировано Департаментом юстиции Акмолинской области 28 июля 2015 года № 4902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 с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27 февраля 2015 года № 4-3/177 «Об утверждении Правил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грунте», заключением товарищества с ограниченной ответственностью «Научно-производственный центр зернового хозяйства имени А.И. Бараева» от 2 июня 2015 года № 334, акимат Аккольского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сроки предоставления заявок на получение субсидий на повышение урожайности и качества продукции растениеводства, стоимости горюче-смазочных материалов и других товарно-материальных ценностей,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оптимальные сроки сева субсидируемых приоритетных сельскохозяйственных культур,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Елисеева В.В.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распространяется на правоотношения, возникшие с 01 мая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Аккольского района                    Т.Едигенов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постановлению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Аккольского района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«13» июля 2015 года № А-7/223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Сроки предоставления заявки на включение в список получателей субсидий по Аккольскому району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7"/>
        <w:gridCol w:w="6998"/>
        <w:gridCol w:w="5355"/>
      </w:tblGrid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культур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предоставления заявки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7 июля по 31 июля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Яровой ячмень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7 июля по 31 июля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7 июля по 31 июля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7 июля по 31 июля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7 июля по 31 июля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Чечевица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7 июля по 31 июля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7 июля по 31 июля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7 июля по 31 июля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7 июля по 31 июля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7 июля по 31 июля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Горчица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7 июля по 31 июля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 травы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7 июля по 31 июля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силос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7 июля по 31 июля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Суданская трава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7 июля по 31 июля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Посев многолетних злаковых и бобовых трав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7 июля по 31 июля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7 июля по 31 июля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7 июля по 31 июля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постановлению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Аккольского района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«13» июля 2015 года № А-7/223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Оптимальные сроки сева субсидируемых приоритетных сельскохозяйственных культур по Аккольскому району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8"/>
        <w:gridCol w:w="7032"/>
        <w:gridCol w:w="5430"/>
      </w:tblGrid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культур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сева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12 мая по 05 июня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Яровой ячмень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07 июня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07 июня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18 мая по 30 мая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17 мая по 31 мая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Чечевица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18 мая по 31 мая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07 мая по 27 мая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 по 01 июня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17 мая по 01 июня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14 мая по 01 июня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Горчица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14 мая по 01 июня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 травы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мая по 10 июня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силос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 по 31 мая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Суданская трава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мая по 10 июня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Посев многолетних злаковых и бобовых трав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 мая по 15 июля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 по 10 июня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8 мая по 20 июня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