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d833" w14:textId="b8fd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2014 года № С 43-1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4 марта 2015 года № С 45-1. Зарегистрировано Департаментом юстиции Акмолинской области 5 марта 2015 года № 4677.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2015–2017 годы" от 24 декабря 2014 года № С 43–1 (зарегистрировано в Реестре государственной регистрации нормативных правовых актов № 4576, опубликовано 16 января 2015 года в газетах "Ақкөл өмірі" и "Знамя Родины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2 532 108,1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561 793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- 108 394,1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1 854 714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2 526 385,7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6 966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- 11 892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18 030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18 030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-19 273,6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19 273,6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3"/>
        <w:gridCol w:w="3297"/>
      </w:tblGrid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2"/>
        <w:gridCol w:w="5218"/>
      </w:tblGrid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мелкого рогатого скота больных бруцеллезом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