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c6a1" w14:textId="529c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городу Степногорску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29 декабря 2015 года № а-12/482. Зарегистрировано Департаментом юстиции Акмолинской области 25 января 2016 года № 5229. Утратило силу постановлением акимата города Степногорска Акмолинской области от 18 апреля 2016 года № а-4/181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Степногорска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а-4/181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города Степногорска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городу Степногорску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Степногорска Абдрахманова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поликлиника"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городу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внутренних дел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республиканского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 "Управление юстиции города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Департамента юстиции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 Министерства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юстиции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И.Жандинов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"Канцелярия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суда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Верховном суде 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а-12/482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7865"/>
        <w:gridCol w:w="1478"/>
        <w:gridCol w:w="1479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Бестобе"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Заводской"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Шантобе"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Изобильное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Богенбайского сельского округа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Кырык кудык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"Степногорская городская поликлиника" при управлении здравоохранения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"Канцелярия Акмолинского областного суда Департамента по обеспечению деятельности судов при Верховном суде Республики Казахстан" 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Степногорск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Степногорска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Степногорска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а-12/482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6662"/>
        <w:gridCol w:w="850"/>
        <w:gridCol w:w="3536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Бестобе"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Заводской"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Шантобе"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Изобильное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Богенбайского сельского округа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Кырык кудык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"Степногорская городская поликлиника" при управлении здравоохранения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"Канцелярия Акмолинского областного суда Департамента по обеспечению деятельности судов при Верховном суде Республики Казахстан" 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Степногорск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Степногорска Департамента внутренних дел Акмолинской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Степногорска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Степногорска"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0"/>
        <w:gridCol w:w="3430"/>
        <w:gridCol w:w="1860"/>
      </w:tblGrid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