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1e96" w14:textId="fa6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в городе Степногорске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5 января 2015 года № а-1/1. Зарегистрировано Департаментом юстиции Акмолинской области 27 января 2015 года № 4618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в городе Степногорске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исполняющую обязанности заместителя акима города Степногорска Салыкову Э.Р.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Степногорска» управления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документации Акмолинской области         Л.Мухамедина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К.Нурмагамбетов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И.Жандинов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«Канцелярия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обеспечению деятельности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Верховном суде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(аппарата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Казахстан)»     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Ш.Таукелова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детского творчества» при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города Степногорска            И.Акимова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«Централизованная библиотечная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система» отдела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Р.Мухамадиева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411"/>
        <w:gridCol w:w="1909"/>
        <w:gridCol w:w="2677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Аксу»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Шантобе»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Изобильное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Богенбайского сельского округа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Кырык кудык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финансов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«Степногорская городская поликлиника» при управлении здравоохранения Акмолинской области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4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«Канцелярия Акмолинского областного суда Департамента по обеспечению деятельности судов при Верховном суде Республики Казахстан» (аппарата Верховного Суда Республики Казахстан)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«Отдел по делам обороны города Степногорска Акмолинской области» Министерства обороны Республики Казахстан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предпринимательства города Степногорска»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 управления архивом и документации Акмолинской области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 творчества» при отделе образования города Степногорска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территориальный отдел судебных исполнителей Департамента по исполнению судебных актов Министерства Юстиции Республики Казахстан»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«Центральная библиотечная система» отдела культуры и развития языков города Степногорска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казенное коммунальное предприятие.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92"/>
        <w:gridCol w:w="3947"/>
        <w:gridCol w:w="2517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4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Аксу»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</w:p>
        </w:tc>
      </w:tr>
      <w:tr>
        <w:trPr>
          <w:trHeight w:val="87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квадратных метров</w:t>
            </w:r>
          </w:p>
        </w:tc>
      </w:tr>
      <w:tr>
        <w:trPr>
          <w:trHeight w:val="915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квадратных метров</w:t>
            </w:r>
          </w:p>
        </w:tc>
      </w:tr>
      <w:tr>
        <w:trPr>
          <w:trHeight w:val="51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Шантобе»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 квадратных метров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 квадратных метров</w:t>
            </w:r>
          </w:p>
        </w:tc>
      </w:tr>
      <w:tr>
        <w:trPr>
          <w:trHeight w:val="66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Изобильное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 квадратных метров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Богенбайского сельского округа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 квадратных метров</w:t>
            </w:r>
          </w:p>
        </w:tc>
      </w:tr>
      <w:tr>
        <w:trPr>
          <w:trHeight w:val="525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Кырык кудык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квадратных метров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финансов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84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социальных опросов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человек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документов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города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 квадратных метров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«Степногорская городская поликлиника» при управлении здравоохранения Акмолинской области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6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«Отдел по делам обороны города Степногорск Акмолинской области» Министерства обороны Республики Казахстан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документов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предпринимательства города Степногорска»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3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 управления архивов и документации Акмолинской области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2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26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архивных документов по вопросам документирования населения, регистрации недвижимости, регистрации записей актов гражданского состояния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 творчества» при отделе образования города Степногорска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территориальный отдел судебных исполнителей Департамента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система» отдела культуры и развития языков города Степногорска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4"/>
        <w:gridCol w:w="4693"/>
        <w:gridCol w:w="3383"/>
      </w:tblGrid>
      <w:tr>
        <w:trPr>
          <w:trHeight w:val="3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70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87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1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1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8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6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8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2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6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84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09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2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3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6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3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5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6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55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казенное коммунальное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