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f4b" w14:textId="b4ea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17 ноября 2015 года № С-43/2. Зарегистрировано Департаментом юстиции Акмолинской области 19 ноября 2015 года № 5055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2015–2017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22 905 618,4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14 581 208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74 063,5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7 414 896,9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22 633 654,9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930 580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939 161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-855 604,5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855 604,5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2015 год в сумме 99 488,7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43-ой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Е.Маржикпаев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«17» ноября 2015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С-43/2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53"/>
        <w:gridCol w:w="774"/>
        <w:gridCol w:w="9000"/>
        <w:gridCol w:w="2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22905618,4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14581208,0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699786,0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7531476,0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7211747,0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5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74063,5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36224,9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13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834"/>
        <w:gridCol w:w="8958"/>
        <w:gridCol w:w="24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22633654,9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357773,4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122149,8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32629,4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1568865,9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1550380,3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5860245,7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1654496,6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947660,1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706836,5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3434518,9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3200356,5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311732,3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13903,3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14142,3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62204,1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411489,9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411489,9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689476,8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580840,7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52782,7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23993,0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19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77643,0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117469,0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99024,1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55321,1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3704009,3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1571481,9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814202,7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1620773,0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841941,2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401386,0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82343,5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22482,8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1414165,8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1367813,8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942284,9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121623,7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939161,0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-855604,5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855604,5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С-43/2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74"/>
        <w:gridCol w:w="809"/>
        <w:gridCol w:w="8726"/>
        <w:gridCol w:w="25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