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fbb" w14:textId="e456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ноября 2015 года № А-11/534. Зарегистрировано Департаментом юстиции Акмолинской области 30 декабря 2015 года № 5162.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– постановлением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10"/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1"/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"Возмещение затрат на обучение на дому детей-инвалидов" (далее - государственная услуга) оказывается отделами занятости и социальных программ районов Акмолинской области, городов Кокшетау и Степногорск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получения информации о назначении возмещения затрат на обучение на дому детей-инвалидов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и регистрацию документов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назначении пособия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уведомление и направляет в канцелярию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уведомление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выдача отрывного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уведомления.</w:t>
      </w:r>
    </w:p>
    <w:bookmarkEnd w:id="15"/>
    <w:bookmarkStart w:name="z1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назначении пособия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уведомление и направляет в канцелярию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уведомление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7"/>
    <w:bookmarkStart w:name="z1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учебного заведения, подтверждающий факт обучения ребенка-инвалида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1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0"/>
    <w:bookmarkStart w:name="z1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РШЭП – автоматизированное рабочее место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1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93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1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24"/>
    <w:bookmarkStart w:name="z1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5"/>
    <w:bookmarkStart w:name="z1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1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районов Акмолинской области, городов Кокшетау и Степногорск и акимами поселка, села, сельского округа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 и (или) электронная (частично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справка, подтверждающая принадлежность (либо отсутствие принадлежности) услугополучателя к получателям адресной социальной помощи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2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</w:p>
    <w:bookmarkEnd w:id="29"/>
    <w:bookmarkStart w:name="z2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справку услугополучателя, подтверждающую принадлежность (либо отсутствие принадлежности) услугополучателя к получателям адресной социальной помощи - 5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2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справку услугополучателя, подтверждающую принадлежность (либо отсутствие принадлежности) услугополучателя к получателям адресной социальной помощи - 5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2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в Государственную корпорацию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30.12.2016 </w:t>
      </w:r>
      <w:r>
        <w:rPr>
          <w:rFonts w:ascii="Times New Roman"/>
          <w:b w:val="false"/>
          <w:i w:val="false"/>
          <w:color w:val="000000"/>
          <w:sz w:val="28"/>
        </w:rPr>
        <w:t>№ А-1/621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Портал</w:t>
      </w:r>
    </w:p>
    <w:bookmarkEnd w:id="36"/>
    <w:bookmarkStart w:name="z2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представитель по доверенности) к услугодателю</w:t>
      </w:r>
    </w:p>
    <w:bookmarkEnd w:id="39"/>
    <w:bookmarkStart w:name="z271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010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представитель по доверенности) через Центр занятости населения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342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</w:tbl>
    <w:bookmarkStart w:name="z2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2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43"/>
    <w:bookmarkStart w:name="z2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"/>
    <w:bookmarkStart w:name="z2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5"/>
    <w:bookmarkStart w:name="z2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</w:t>
      </w:r>
    </w:p>
    <w:bookmarkEnd w:id="46"/>
    <w:bookmarkStart w:name="z2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 инвалиды и лица, имеющие социально значимые заболевания.</w:t>
      </w:r>
    </w:p>
    <w:bookmarkEnd w:id="47"/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8"/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социальной помощи (далее - уведомление).</w:t>
      </w:r>
    </w:p>
    <w:bookmarkEnd w:id="49"/>
    <w:bookmarkStart w:name="z2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50"/>
    <w:bookmarkStart w:name="z2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2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52"/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53"/>
    <w:bookmarkStart w:name="z2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54"/>
    <w:bookmarkStart w:name="z2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представляет документы руководителю – 30 минут;</w:t>
      </w:r>
    </w:p>
    <w:bookmarkEnd w:id="55"/>
    <w:bookmarkStart w:name="z2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лица (семьи) - 1 рабочий день;</w:t>
      </w:r>
    </w:p>
    <w:bookmarkEnd w:id="57"/>
    <w:bookmarkStart w:name="z2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со дня получения документов от услугодателя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услугодателю – 2 рабочих дня;</w:t>
      </w:r>
    </w:p>
    <w:bookmarkEnd w:id="58"/>
    <w:bookmarkStart w:name="z2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 – 1 рабочий день;</w:t>
      </w:r>
    </w:p>
    <w:bookmarkEnd w:id="59"/>
    <w:bookmarkStart w:name="z2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 и направляет услугодателю - 2 рабочих дня;</w:t>
      </w:r>
    </w:p>
    <w:bookmarkEnd w:id="60"/>
    <w:bookmarkStart w:name="z2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принятых документов и заключения специальной комиссии о необходимости оказания социальной помощи готовит результат государственной услуги и передает руководителю - 1 рабочий день;</w:t>
      </w:r>
    </w:p>
    <w:bookmarkEnd w:id="61"/>
    <w:bookmarkStart w:name="z2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подписывает результат государственной услуги и направляет в канцелярию - 1 час;</w:t>
      </w:r>
    </w:p>
    <w:bookmarkEnd w:id="62"/>
    <w:bookmarkStart w:name="z2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выдает услугополучателю результат государственной услуги – 30 минут.</w:t>
      </w:r>
    </w:p>
    <w:bookmarkEnd w:id="63"/>
    <w:bookmarkStart w:name="z2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округа:</w:t>
      </w:r>
    </w:p>
    <w:bookmarkEnd w:id="64"/>
    <w:bookmarkStart w:name="z3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документов, регистрирует и выдает услугополучателю отрывной талон заявления с отметкой о принятии документов – 30 минут;</w:t>
      </w:r>
    </w:p>
    <w:bookmarkEnd w:id="65"/>
    <w:bookmarkStart w:name="z3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передает документы в участковую комиссию для проведения обследования материального положения лица (семьи) - 1 рабочий день;</w:t>
      </w:r>
    </w:p>
    <w:bookmarkEnd w:id="66"/>
    <w:bookmarkStart w:name="z3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акиму сельского округа – 2 рабочих дня;</w:t>
      </w:r>
    </w:p>
    <w:bookmarkEnd w:id="67"/>
    <w:bookmarkStart w:name="z3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со дня получения акта и заключения участковой комиссии направляет их с приложенными документами услугодателю - 1 рабочий день;</w:t>
      </w:r>
    </w:p>
    <w:bookmarkEnd w:id="68"/>
    <w:bookmarkStart w:name="z3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 – 1 рабочий день;</w:t>
      </w:r>
    </w:p>
    <w:bookmarkEnd w:id="69"/>
    <w:bookmarkStart w:name="z3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 и направляет услугодателю - 2 рабочих дня;</w:t>
      </w:r>
    </w:p>
    <w:bookmarkEnd w:id="70"/>
    <w:bookmarkStart w:name="z3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принятых документов и заключения специальной комиссии о необходимости оказания социальной помощи готовит результат государственной услуги и передает руководителю - 1 час;</w:t>
      </w:r>
    </w:p>
    <w:bookmarkEnd w:id="71"/>
    <w:bookmarkStart w:name="z3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подписывает результат государственной услуги и направляет в канцелярию - 1 час;</w:t>
      </w:r>
    </w:p>
    <w:bookmarkEnd w:id="72"/>
    <w:bookmarkStart w:name="z3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направляет акиму сельского округа результат государственной услуги – 1 рабочий день;</w:t>
      </w:r>
    </w:p>
    <w:bookmarkEnd w:id="73"/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результат государственной услуги – 30 минут.</w:t>
      </w:r>
    </w:p>
    <w:bookmarkEnd w:id="74"/>
    <w:bookmarkStart w:name="z3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рабочих дней.</w:t>
      </w:r>
    </w:p>
    <w:bookmarkEnd w:id="75"/>
    <w:bookmarkStart w:name="z3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76"/>
    <w:bookmarkStart w:name="z3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регистрация;</w:t>
      </w:r>
    </w:p>
    <w:bookmarkEnd w:id="77"/>
    <w:bookmarkStart w:name="z3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8"/>
    <w:bookmarkStart w:name="z3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участковую комиссию;</w:t>
      </w:r>
    </w:p>
    <w:bookmarkEnd w:id="79"/>
    <w:bookmarkStart w:name="z3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участковой комиссией;</w:t>
      </w:r>
    </w:p>
    <w:bookmarkEnd w:id="80"/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специальной комиссии;</w:t>
      </w:r>
    </w:p>
    <w:bookmarkEnd w:id="81"/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 необходимости оказания социальной помощи;</w:t>
      </w:r>
    </w:p>
    <w:bookmarkEnd w:id="82"/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результата государственной услуги;</w:t>
      </w:r>
    </w:p>
    <w:bookmarkEnd w:id="83"/>
    <w:bookmarkStart w:name="z3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государственной услуги;</w:t>
      </w:r>
    </w:p>
    <w:bookmarkEnd w:id="84"/>
    <w:bookmarkStart w:name="z3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государственной услуги.</w:t>
      </w:r>
    </w:p>
    <w:bookmarkEnd w:id="85"/>
    <w:bookmarkStart w:name="z3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3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bookmarkStart w:name="z3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88"/>
    <w:bookmarkStart w:name="z3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89"/>
    <w:bookmarkStart w:name="z3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90"/>
    <w:bookmarkStart w:name="z3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91"/>
    <w:bookmarkStart w:name="z3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комиссия;</w:t>
      </w:r>
    </w:p>
    <w:bookmarkEnd w:id="92"/>
    <w:bookmarkStart w:name="z3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округа.</w:t>
      </w:r>
    </w:p>
    <w:bookmarkEnd w:id="93"/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4"/>
    <w:bookmarkStart w:name="z3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95"/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представляет документы руководителю – 30 минут;</w:t>
      </w:r>
    </w:p>
    <w:bookmarkEnd w:id="96"/>
    <w:bookmarkStart w:name="z3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и определяет ответственного исполнителя - 1 час;</w:t>
      </w:r>
    </w:p>
    <w:bookmarkEnd w:id="97"/>
    <w:bookmarkStart w:name="z3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 передает документы в участковую комиссию для проведения обследования материального положения лица (семьи) - 1 рабочий день;</w:t>
      </w:r>
    </w:p>
    <w:bookmarkEnd w:id="98"/>
    <w:bookmarkStart w:name="z3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со дня получения документов от услугодателя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услугодателю – 2 рабочих дня;</w:t>
      </w:r>
    </w:p>
    <w:bookmarkEnd w:id="99"/>
    <w:bookmarkStart w:name="z3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 – 1 рабочий день;</w:t>
      </w:r>
    </w:p>
    <w:bookmarkEnd w:id="100"/>
    <w:bookmarkStart w:name="z3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 и направляет услугодателю - 2 рабочих дня;</w:t>
      </w:r>
    </w:p>
    <w:bookmarkEnd w:id="101"/>
    <w:bookmarkStart w:name="z3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принятых документов и заключения специальной комиссии о необходимости оказания социальной помощи готовит результат государственной услуги и передает руководителю - 1 рабочий день;</w:t>
      </w:r>
    </w:p>
    <w:bookmarkEnd w:id="102"/>
    <w:bookmarkStart w:name="z3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подписывает результат государственной услуги и направляет в канцелярию - 1 час;</w:t>
      </w:r>
    </w:p>
    <w:bookmarkEnd w:id="103"/>
    <w:bookmarkStart w:name="z3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выдает услугополучателю результат государственной услуги – 30 минут.</w:t>
      </w:r>
    </w:p>
    <w:bookmarkEnd w:id="104"/>
    <w:bookmarkStart w:name="z3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округа:</w:t>
      </w:r>
    </w:p>
    <w:bookmarkEnd w:id="105"/>
    <w:bookmarkStart w:name="z3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документов, регистрирует и выдает услугополучателю отрывной талон заявления с отметкой о принятии документов – 30 минут;</w:t>
      </w:r>
    </w:p>
    <w:bookmarkEnd w:id="106"/>
    <w:bookmarkStart w:name="z3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передает документы в участковую комиссию для проведения обследования материального положения лица (семьи) - 1 рабочий день;</w:t>
      </w:r>
    </w:p>
    <w:bookmarkEnd w:id="107"/>
    <w:bookmarkStart w:name="z3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акиму сельского округа – 2 рабочих дня;</w:t>
      </w:r>
    </w:p>
    <w:bookmarkEnd w:id="108"/>
    <w:bookmarkStart w:name="z3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со дня получения акта и заключения участковой комиссии направляет их с приложенными документами услугодателю - 1 рабочий день;</w:t>
      </w:r>
    </w:p>
    <w:bookmarkEnd w:id="109"/>
    <w:bookmarkStart w:name="z3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 – 1 рабочий день;</w:t>
      </w:r>
    </w:p>
    <w:bookmarkEnd w:id="110"/>
    <w:bookmarkStart w:name="z3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 и направляет услугодателю - 2 рабочих дня;</w:t>
      </w:r>
    </w:p>
    <w:bookmarkEnd w:id="111"/>
    <w:bookmarkStart w:name="z3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принятых документов и заключения специальной комиссии о необходимости оказания социальной помощи готовит результат государственной услуги и передает руководителю - 1 час;</w:t>
      </w:r>
    </w:p>
    <w:bookmarkEnd w:id="112"/>
    <w:bookmarkStart w:name="z3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подписывает результат государственной услуги и направляет в канцелярию - 1 час;</w:t>
      </w:r>
    </w:p>
    <w:bookmarkEnd w:id="113"/>
    <w:bookmarkStart w:name="z3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регистрирует и направляет акиму сельского округа результат государственной услуги – 1 рабочий день;</w:t>
      </w:r>
    </w:p>
    <w:bookmarkEnd w:id="114"/>
    <w:bookmarkStart w:name="z3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результат государственной услуги – 30 минут.</w:t>
      </w:r>
    </w:p>
    <w:bookmarkEnd w:id="115"/>
    <w:bookmarkStart w:name="z3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6"/>
    <w:bookmarkStart w:name="z3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7"/>
    <w:bookmarkStart w:name="z3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18"/>
    <w:bookmarkStart w:name="z3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bookmarkEnd w:id="119"/>
    <w:bookmarkStart w:name="z3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20"/>
    <w:bookmarkStart w:name="z3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1"/>
    <w:bookmarkStart w:name="z3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</w:p>
    <w:bookmarkEnd w:id="122"/>
    <w:bookmarkStart w:name="z3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23"/>
    <w:bookmarkStart w:name="z3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4"/>
    <w:bookmarkStart w:name="z3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25"/>
    <w:bookmarkStart w:name="z3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26"/>
    <w:bookmarkStart w:name="z3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сформированный ИС "ЦОН". Электронный документ формируется с использованием ЭЦП руководителя услугодателя.</w:t>
      </w:r>
    </w:p>
    <w:bookmarkEnd w:id="127"/>
    <w:bookmarkStart w:name="z3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3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3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30"/>
    <w:bookmarkStart w:name="z3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2"/>
    <w:bookmarkStart w:name="z3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bookmarkEnd w:id="133"/>
    <w:bookmarkStart w:name="z3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3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обращении услугополучателя к услугодателю</w:t>
      </w:r>
    </w:p>
    <w:bookmarkEnd w:id="135"/>
    <w:bookmarkStart w:name="z3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6454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обращении услугополучателя акиму сельского округа</w:t>
      </w:r>
    </w:p>
    <w:bookmarkEnd w:id="138"/>
    <w:bookmarkStart w:name="z3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1689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