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18ea3" w14:textId="8118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 сентября 2015 года № А-9/411. Зарегистрировано Департаментом юстиции Акмолинской области 5 октября 2015 года № 4997. Утратило силу постановлением акимата Акмолинской области от 26 марта 2020 года № А-4/156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ff0000"/>
          <w:sz w:val="28"/>
        </w:rPr>
        <w:t>№ А-4/156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изложен в новой редакции на казахском языке, тест на русском языке не меняется постановлением акимата Акмолинской области от 10.09.2019 </w:t>
      </w:r>
      <w:r>
        <w:rPr>
          <w:rFonts w:ascii="Times New Roman"/>
          <w:b w:val="false"/>
          <w:i w:val="false"/>
          <w:color w:val="ff0000"/>
          <w:sz w:val="28"/>
        </w:rPr>
        <w:t>№ А-9/438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изложен в новой редакции на казахском языке, тест на русском языке не меняется постановлением акимата Акмолинской области от 10.09.2019 </w:t>
      </w:r>
      <w:r>
        <w:rPr>
          <w:rFonts w:ascii="Times New Roman"/>
          <w:b w:val="false"/>
          <w:i w:val="false"/>
          <w:color w:val="ff0000"/>
          <w:sz w:val="28"/>
        </w:rPr>
        <w:t>№ А-9/438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Отарова К.М.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А-9/411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- в редакции постановления акимата Акмолинской области от 10.09.2019 </w:t>
      </w:r>
      <w:r>
        <w:rPr>
          <w:rFonts w:ascii="Times New Roman"/>
          <w:b w:val="false"/>
          <w:i w:val="false"/>
          <w:color w:val="ff0000"/>
          <w:sz w:val="28"/>
        </w:rPr>
        <w:t>№ А-9/438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(переводных заявок)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перечислении субсидии либо мотивированный отказ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растений", утвержденного приказом Министра сельского хозяйства Республики Казахстан от 8 июня 2015 года № 15-1/522 (зарегистрирован в Реестре государственной регистрации нормативных правовых актов № 11684) (далее - Стандарт). Причитающиеся субсидии перечисляются на счета: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сельскохозяйственных товаропроизводителей (далее – сельхозтоваропроизводитель) или сельскохозяйственных кооперативов (далее – сельхозкооператив) для возмещения затрат на приобретенные гербициды, биоагенты (энтомофаги) и биопрепараты (далее – СЗР) в текущем году и (или) в 4 (четвертом) квартале предыдущего года у поставщика СЗР;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отечественных производителей СЗР для удешевления стоимости СЗР, реализованных сельхозтоваропроизводителям или сельхозкооперативам в текущем году и (или) в 4 (четвертом) квартале предыдущего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или переводной заявки подтверждает ее принятие путем подписания с использованием электронной цифровой подписью (далее-ЭЦП)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 и подтверждение принятия заявки;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или переводной заявки подтверждает ее принятие путем подписания с использованием ЭЦП соответствующего уведомления – 1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2 рабочих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ЭЦП, заявку на получение субсидий за приобретенные СЗР по полной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или переводную заявку об оплате причитающихся субсидий при приобретении СЗР у отечественного производителя СЗР по удешевленной стоимости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–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2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Расшифровка аббревиатуры: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      </w:r>
          </w:p>
        </w:tc>
      </w:tr>
    </w:tbl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гербицидов, биоагентов (энтомофагов) и биопрепаратов, предназначенных для обработки сельскохозяйственных культур в целях защиты растений"</w:t>
      </w:r>
    </w:p>
    <w:bookmarkEnd w:id="1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09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9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