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e02" w14:textId="b77a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августа 2015 года № А-8/383. Зарегистрировано Департаментом юстиции Акмолинской области 17 сентября 2015 года № 4983.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государственном языке, текст на русском языке не изменяется в соответствии с постановлением акимата Акмолинской области от 23.01.2017 </w:t>
      </w:r>
      <w:r>
        <w:rPr>
          <w:rFonts w:ascii="Times New Roman"/>
          <w:b w:val="false"/>
          <w:i w:val="false"/>
          <w:color w:val="000000"/>
          <w:sz w:val="28"/>
        </w:rPr>
        <w:t>№ А-2/20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постановлениями акимата Акмолинской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 А-12/58</w:t>
      </w:r>
      <w:r>
        <w:rPr>
          <w:rFonts w:ascii="Times New Roman"/>
          <w:b w:val="false"/>
          <w:i w:val="false"/>
          <w:color w:val="ff0000"/>
          <w:sz w:val="28"/>
        </w:rPr>
        <w:t xml:space="preserve">7 (вводится в действие со дня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11 апреля 2014 года № А-4/134 (зарегистрировано в Реестре государственной регистрации нормативных правовых актов № 4173, опубликовано 4 июня 2014 года в информационно-правовой системе "Әділет");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11 апреля 2014 года № А-4/134 "Об утверждении регламентов государственных услуг" от 12 августа 2014 года № А-7/358 (зарегистрировано в Реестре государственной регистрации нормативных правовых актов № 4349, опубликовано 9 октября 2014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Start w:name="z2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Стандарт), либо мотивированный ответ об отказе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полноту и соответствие представленных документов, подготавливает справку - 5 рабочих дней либо мотивированный ответ об отказе - 2 рабочих дня;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либо мотивированный ответ об отказе - 1 час;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 либо мотивированного ответа об отказе;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либо мотивированного ответа об отказе;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полноту и соответствие представленных документов, подготавливает справку - 5 рабочих дней либо мотивированный ответ об отказе - 2 рабочих дня;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либо мотивированный ответ об отказе - 1 час;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- портал).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копия 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- Стандарт) и 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выкопировку из проекта детальной планировки, типовые поперечные профили дорог и улиц,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МИО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предмет соответствия действующему законодательству, направление поставщикам услуг по инженерному и коммунальному обеспечению опросный лист и топографическую съемку;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архитектурно-планировочного задания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архитектурно-планировочного задания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архитектурно-планировочного задания либо мотивированного ответа об отказе.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18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