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4c50" w14:textId="b0c4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июня 2015 года № А-7/298. Зарегистрировано Департаментом юстиции Акмолинской области 3 августа 2015 года № 4917. Утратило силу постановлением акимата Акмолинской области от 21 февраля 2020 года № А-2/81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средств, на содержание ребенка (детей), переданного патронатным воспитателям";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представление отдыха детям из малообеспеченных семей в загородных и пришкольных лагерях".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19 марта 2014 года № А-3/92 (зарегистрировано в Реестре государственной регистрации нормативных правовых актов № 4135, опубликовано 3 июня 2014 года в газетах "Акмолинская правда" и "Арқа ажары");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26 мая 2014 года № А-5/219 (зарегистрировано в Реестре государственной регистрации нормативных правовых актов № 4256, опубликовано 15 июля 2014 года в газетах "Акмолинская правда" и "Арқа ажары");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услуги" от 24 июня 2014 года № А-5/262 (зарегистрировано в Реестре государственной регистрации нормативных правовых актов № 4302, опубликовано 10 августа 2014 года в газетах "Акмолинская правда" и "Арқа ажары").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Нуркенова Н.Ж.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А-7/298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15.04.2016 № </w:t>
      </w:r>
      <w:r>
        <w:rPr>
          <w:rFonts w:ascii="Times New Roman"/>
          <w:b w:val="false"/>
          <w:i w:val="false"/>
          <w:color w:val="ff0000"/>
          <w:sz w:val="28"/>
        </w:rPr>
        <w:t>А-5/170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услуга), оказывается отделами образования районов, городов Кокшетау, Степногорск (далее – услугодатель).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(полностью автоматизированная) и (или) бумажная.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об опеке и попечительстве (далее - справка).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7"/>
    <w:bookmarkStart w:name="z2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5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 - заявление по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 к стандарту государственной услуги "Выдача справок по опеке и попечительству" (далее - Стандарт), утвержденного приказом Министра образования и науки Республики Казахстан от 13 апреля 2015 года № 198 (зарегистрировано в Реестре государственной регистрации нормативных правовых актов № 11184);</w:t>
      </w:r>
    </w:p>
    <w:bookmarkEnd w:id="30"/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запрос в форме электронного документа, подписанный электронно-цифровой подписью (далее – ЭЦП) услугополучателя.</w:t>
      </w:r>
    </w:p>
    <w:bookmarkEnd w:id="31"/>
    <w:bookmarkStart w:name="z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заявления – 15 минут;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заявление, определяет ответственного исполнителя – 1 час;</w:t>
      </w:r>
    </w:p>
    <w:bookmarkEnd w:id="34"/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справки – 2 рабочих дня;</w:t>
      </w:r>
    </w:p>
    <w:bookmarkEnd w:id="35"/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проект справки – 1 час;</w:t>
      </w:r>
    </w:p>
    <w:bookmarkEnd w:id="36"/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направляет в Государственную корпорацию справку - 15 минут. 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руководителю;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проекта справки руководителю;</w:t>
      </w:r>
    </w:p>
    <w:bookmarkEnd w:id="41"/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справки;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справки.</w:t>
      </w:r>
    </w:p>
    <w:bookmarkEnd w:id="43"/>
    <w:bookmarkStart w:name="z3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46"/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заявления – 15 минут;</w:t>
      </w:r>
    </w:p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заявление, определяет ответственного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 – 1 час;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справки – 2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дня;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проект справки – 1 час;</w:t>
      </w:r>
    </w:p>
    <w:bookmarkEnd w:id="55"/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направляет в Государственную корпорацию справку - 15 минут.</w:t>
      </w:r>
    </w:p>
    <w:bookmarkEnd w:id="56"/>
    <w:bookmarkStart w:name="z5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заявлений и полноту пакета документов и выдает услугополучателю расписку о приеме заявления - 3 минуты.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документов;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- 2 минуты;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– 5 минут;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 – 5 минут.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рабочих дня;</w:t>
      </w:r>
    </w:p>
    <w:bookmarkEnd w:id="65"/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рабочий день;</w:t>
      </w:r>
    </w:p>
    <w:bookmarkEnd w:id="66"/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(действия) услугодателя, предусмотренные пунктом 5 настоящего Регламента;</w:t>
      </w:r>
    </w:p>
    <w:bookmarkEnd w:id="67"/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 срок, указанный в расписке о приеме пакета документов,выдает результат оказания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– 5 минут.</w:t>
      </w:r>
    </w:p>
    <w:bookmarkEnd w:id="68"/>
    <w:bookmarkStart w:name="z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в Государственную корпорацию:</w:t>
      </w:r>
    </w:p>
    <w:bookmarkEnd w:id="69"/>
    <w:bookmarkStart w:name="z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70"/>
    <w:bookmarkStart w:name="z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71"/>
    <w:bookmarkStart w:name="z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ребенка, в случае рождения ребенка до 13 августа 2007 года либо за пределами Республики Казахстан (требуется для идентификации личности).</w:t>
      </w:r>
    </w:p>
    <w:bookmarkEnd w:id="72"/>
    <w:bookmarkStart w:name="z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 (в случае рождения ребенка после 13 августа 2007 года) работник Государственной корпорации и услогодатель получает из соответствующих государственных информационных систем через шлюз "электронного правительства".</w:t>
      </w:r>
    </w:p>
    <w:bookmarkEnd w:id="73"/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74"/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75"/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bookmarkEnd w:id="76"/>
    <w:bookmarkStart w:name="z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7"/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78"/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связи с не подтверждением подлинности ЭЦП услугополучателя;</w:t>
      </w:r>
    </w:p>
    <w:bookmarkEnd w:id="79"/>
    <w:bookmarkStart w:name="z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80"/>
    <w:bookmarkStart w:name="z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81"/>
    <w:bookmarkStart w:name="z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End w:id="82"/>
    <w:bookmarkStart w:name="z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8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в оказании государственной услуги через Портал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 "Выдача справок по опеке и попечительству"</w:t>
            </w:r>
          </w:p>
        </w:tc>
      </w:tr>
    </w:tbl>
    <w:bookmarkStart w:name="z8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по опеке и попечительству"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0993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831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А-7/298</w:t>
            </w:r>
          </w:p>
        </w:tc>
      </w:tr>
    </w:tbl>
    <w:bookmarkStart w:name="z7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А-5/170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услуга), оказывается отделами образования районов, городов Кокшетау, Степногорск(далее – услугодатель).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постановление акимата районов, городов Кокшетау, Степногорск об установлении опеки или попечительства либо мотивированный ответ об отказе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- Стандарт), утвержденного приказом Министра образования и науки Республики Казахстан от 13 апреля 2015 года № 198 (зарегистрировано в Реестре государственной регистрации нормативных правовых актов № 11184).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 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запрос в форме электронного документа, подписанный электронно-цифровой подписью (далее – ЭЦП) услугополучателя.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1 час;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постановления либо мотивированного ответа об отказе в оказании государственной услуги – 29 календарных дней;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выдает услугополучателю постановление, либо мотивированный ответ об отказе в оказании государственной услуги - 20 минут.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услугополучателю, направление документов руководителю;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проекта постановления акимам районов, городов Кокшетау, Степногорск либо мотивированный ответ об отказе в оказании государственной услуги;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постановление акимата районов, городов Кокшетау, Степногорск об установлении опеки или попечительства либо мотивированный ответ об отказе в оказании государственной услуги.</w:t>
      </w:r>
    </w:p>
    <w:bookmarkEnd w:id="109"/>
    <w:bookmarkStart w:name="z1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14"/>
    <w:bookmarkStart w:name="z5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процедуры (действия):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1 час;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постановления либо мотивированного ответа об отказе в оказании государственной услуги – 29 календарных дней;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выдает услугополучателю постановление, либо мотивированный ответ об отказе в оказании государственной услуги - 20 минут.</w:t>
      </w:r>
    </w:p>
    <w:bookmarkEnd w:id="120"/>
    <w:bookmarkStart w:name="z12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1"/>
    <w:bookmarkStart w:name="z5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22"/>
    <w:bookmarkStart w:name="z5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23"/>
    <w:bookmarkStart w:name="z59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заявлений и полноту пакета документов и выдает услугополучателю расписку о приеме заявления.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Start w:name="z59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125"/>
    <w:bookmarkStart w:name="z59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документов;</w:t>
      </w:r>
    </w:p>
    <w:bookmarkEnd w:id="126"/>
    <w:bookmarkStart w:name="z59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связь;</w:t>
      </w:r>
    </w:p>
    <w:bookmarkEnd w:id="127"/>
    <w:bookmarkStart w:name="z59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28"/>
    <w:bookmarkStart w:name="z59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 в Государственную корпорацию:</w:t>
      </w:r>
    </w:p>
    <w:bookmarkStart w:name="z59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0"/>
    <w:bookmarkStart w:name="z59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31"/>
    <w:bookmarkStart w:name="z59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состоит в браке;</w:t>
      </w:r>
    </w:p>
    <w:bookmarkEnd w:id="132"/>
    <w:bookmarkStart w:name="z60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– приказ № 907);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брака, если состоит в браке, в случае заключения брака до 2008 года либо за пределами Республики Казахстан (оригинал требуется 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идентификации);</w:t>
      </w:r>
    </w:p>
    <w:bookmarkStart w:name="z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свидетельства о рождении ребенка (детей), и документов, указанных в подпункте 7) перечня, предоставляемого услугодателю и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Start w:name="z60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</w:p>
    <w:bookmarkEnd w:id="135"/>
    <w:bookmarkStart w:name="z60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супруга(-и), если состоит в браке;</w:t>
      </w:r>
    </w:p>
    <w:bookmarkEnd w:id="136"/>
    <w:bookmarkStart w:name="z60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справок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907;</w:t>
      </w:r>
    </w:p>
    <w:bookmarkEnd w:id="137"/>
    <w:bookmarkStart w:name="z60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138"/>
    <w:bookmarkStart w:name="z60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bookmarkEnd w:id="139"/>
    <w:bookmarkStart w:name="z60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об подкидывании ребенка (детей), заявление об отказе от ребенка (детей).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электронных копий свидетельства о рождении ребенка (в случае рождения ребенка до 13 августа 2007 года) и документов, указанных в подпункте 6) перечня, предоставляемого на портал, не требуется в случае проживания ребенка в организациях для детей-сирот и детей, оставшихся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(в случае заключения брака до 2008 года), справки о наличии либо отсутствии судимости услугополучателя и супруга(-и), если состоит в браке, Государственная корпорация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Государственной корпорации или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либо работник Государственной корпорации отказывает в приеме заявления. При этом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жилищно-бытовых условий лица, претендующего на воспитание ребенка,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готовится услугодателем после предоставления вышеназванных документов в течение десяти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Акмолинской области от 12.06.2017 </w:t>
      </w:r>
      <w:r>
        <w:rPr>
          <w:rFonts w:ascii="Times New Roman"/>
          <w:b w:val="false"/>
          <w:i w:val="false"/>
          <w:color w:val="000000"/>
          <w:sz w:val="28"/>
        </w:rPr>
        <w:t>№ А-6/256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"Установление опеки или попечительства над 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5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в оказании государственной услуги через Портал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7597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 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6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"Установление опеки или попечительства над ребенком-сиротой(детьми-сиротами) и ребенком (детьми), оставшимся без попечения родителей"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7597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450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11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А-7/286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1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4"/>
    <w:bookmarkStart w:name="z60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60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6"/>
    <w:bookmarkStart w:name="z6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 (далее – Стандарт),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справка)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61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8"/>
    <w:bookmarkStart w:name="z61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9"/>
    <w:bookmarkStart w:name="z6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справки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либо мотивированный ответ об отказе в оказании государственной услуги – 15 минут.</w:t>
      </w:r>
    </w:p>
    <w:bookmarkStart w:name="z6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справки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 либо мотивированного ответа об отказе в оказании государственной услуги.</w:t>
      </w:r>
    </w:p>
    <w:bookmarkStart w:name="z61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2"/>
    <w:bookmarkStart w:name="z6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1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справки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либо мотивированный ответ об отказе в оказании государственной услуги – 15 минут.</w:t>
      </w:r>
    </w:p>
    <w:bookmarkStart w:name="z61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5"/>
    <w:bookmarkStart w:name="z6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для распоряжения имуществом, принадлежащим по праву наследования несовершеннолетним: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праве на наследство по закону (от нотариуса);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рождении ребенка, в случае рождения ребенка до 13 августа 2007 года либо за пределами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в органы внутренних дел для распоряжения имуществом несовершеннолетних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 от имени отсутствующего супруга 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справка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Республики Казахстан за № 10764) (в случае рождения ребенка вне брака до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ребенка, в случае рождения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или расторжении брака, в случае заключения или расторжения брака до 2008 года либо за пределами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для распоряжения имуществом несовершеннолетних, принадлежащим на праве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 от имени отсутствующего супруга 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либо свидетельство о смерти (в случае смерти), справка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до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ребенка, в случае рождения до 13 августа 2007 года либо за пределами Республики Казахстан.</w:t>
      </w:r>
    </w:p>
    <w:bookmarkStart w:name="z6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Start w:name="z6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62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62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А-7/286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2"/>
    <w:bookmarkStart w:name="z6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6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4"/>
    <w:bookmarkStart w:name="z62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- Стандарт),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bookmarkStart w:name="z62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6"/>
    <w:bookmarkStart w:name="z62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7"/>
    <w:bookmarkStart w:name="z63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справки либо мотивированного ответа об отказе в оказании государственной услуги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либо мотивированный ответ об отказе в оказании государственной услуги – 15 минут.</w:t>
      </w:r>
    </w:p>
    <w:bookmarkStart w:name="z6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справки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 либо мотивированного ответа об отказе в оказании государственной услуги.</w:t>
      </w:r>
    </w:p>
    <w:bookmarkStart w:name="z63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0"/>
    <w:bookmarkStart w:name="z6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справки либо мотивированного ответа об отказе в оказании государственной услуги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либо мотивированный ответ об отказе в оказании государственной услуги – 15 минут.</w:t>
      </w:r>
    </w:p>
    <w:bookmarkStart w:name="z63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3"/>
    <w:bookmarkStart w:name="z63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на отчуждение имущества, принадлежащего несовершеннолетнему: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заявление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 с указанием адреса (в случае отчуждения недвижимого имущества);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свидетельства о смерти (в случае смерти), либо справки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Республики Казахстан под № 10764) (в случае рождения ребенка вне брака до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 (в случае рождения до 13 августа 2007 года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или расторжении брака (в случае заключения или расторжения брака до 2008 года либо за пределами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для оформления ссуды под залог имущества, принадлежащего несовершеннолетнему: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(в случае залога недвижимого имущества);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доверенности от имени отсутствующего супруга 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либо копия справки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112 (в случае рождения ребенка вне брака до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из банка о выдаче справки на разрешение залога имущества, принадлежащего несовершеннолетнему (в случае предоставления ссуды под залог имущества, принадлежащего несовершеннолетнему);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(в случае рождения до 13 августа 2007 года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заключении или расторжении брака (в случае заключения или расторжения брака до 2008 года либо за пределами Республики Казахстан).</w:t>
      </w:r>
    </w:p>
    <w:bookmarkStart w:name="z63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Start w:name="z63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64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64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1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21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А-7/286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1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0"/>
    <w:bookmarkStart w:name="z64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услуга), оказывается акимом поселка, села, сельского округа (далее – услугодатель).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64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2"/>
    <w:bookmarkStart w:name="z64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Стандарт),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64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4"/>
    <w:bookmarkStart w:name="z64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5"/>
    <w:bookmarkStart w:name="z64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справки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либо мотивированный ответ об отказе в оказании государственной услуги – 15 минут.</w:t>
      </w:r>
    </w:p>
    <w:bookmarkStart w:name="z64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справки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 либо мотивированного ответа об отказе в оказании государственной услуги.</w:t>
      </w:r>
    </w:p>
    <w:bookmarkStart w:name="z65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8"/>
    <w:bookmarkStart w:name="z65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5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справки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либо мотивированный ответ об отказе в оказании государственной услуги – 15 минут.</w:t>
      </w:r>
    </w:p>
    <w:bookmarkStart w:name="z65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91"/>
    <w:bookmarkStart w:name="z65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места учебы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65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65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1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А-7/298</w:t>
            </w:r>
          </w:p>
        </w:tc>
      </w:tr>
    </w:tbl>
    <w:bookmarkStart w:name="z24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5"/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отделами образования районов, городов Кокшетау, Степногорск (далее - услугодатель) через канцелярию услугодателя, веб-портал "электронного правительства" www.egov.kz (далее – Портал).</w:t>
      </w:r>
    </w:p>
    <w:bookmarkEnd w:id="196"/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97"/>
    <w:bookmarkStart w:name="z2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 о предоставлении бесплатного и льготного питания в общеобразовательной школе.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24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9"/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утвержденного приказом Министра образования и науки Республики Казахстан от 13 апреля 2015 года № 198 (далее-Стандарт).</w:t>
      </w:r>
    </w:p>
    <w:bookmarkEnd w:id="200"/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1"/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20 минут. Результат – выдача расписки услугополучателю о приеме документов, направление документов руководству;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 рабочий день. Результат – определение ответственного исполнителя для исполнения;</w:t>
      </w:r>
    </w:p>
    <w:bookmarkEnd w:id="203"/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проекта справки – 2 рабочих дня. Результат – направление проекта справки руководству;</w:t>
      </w:r>
    </w:p>
    <w:bookmarkEnd w:id="204"/>
    <w:bookmarkStart w:name="z25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проектом справки – 1 рабочий день. Результат – подписание справки;</w:t>
      </w:r>
    </w:p>
    <w:bookmarkEnd w:id="205"/>
    <w:bookmarkStart w:name="z25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справку - 20 минут. Результат – справка о предоставлении бесплатного и льготного питания в общеобразовательной школе.</w:t>
      </w:r>
    </w:p>
    <w:bookmarkEnd w:id="206"/>
    <w:bookmarkStart w:name="z25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7"/>
    <w:bookmarkStart w:name="z5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09"/>
    <w:bookmarkStart w:name="z5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2"/>
    <w:bookmarkStart w:name="z26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20 минут;</w:t>
      </w:r>
    </w:p>
    <w:bookmarkEnd w:id="213"/>
    <w:bookmarkStart w:name="z2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 рабочий день;</w:t>
      </w:r>
    </w:p>
    <w:bookmarkEnd w:id="214"/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проекта справки – 2 рабочих дня;</w:t>
      </w:r>
    </w:p>
    <w:bookmarkEnd w:id="215"/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проектом справки – 1 рабочий день;</w:t>
      </w:r>
    </w:p>
    <w:bookmarkEnd w:id="216"/>
    <w:bookmarkStart w:name="z26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справку - 20 минут.</w:t>
      </w:r>
    </w:p>
    <w:bookmarkEnd w:id="217"/>
    <w:bookmarkStart w:name="z26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18"/>
    <w:bookmarkStart w:name="z26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Портал и услугополучателя:</w:t>
      </w:r>
    </w:p>
    <w:bookmarkEnd w:id="219"/>
    <w:bookmarkStart w:name="z2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220"/>
    <w:bookmarkStart w:name="z26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221"/>
    <w:bookmarkStart w:name="z27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222"/>
    <w:bookmarkStart w:name="z2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23"/>
    <w:bookmarkStart w:name="z27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</w:p>
    <w:bookmarkEnd w:id="224"/>
    <w:bookmarkStart w:name="z27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ИИН/БИН, указанным в регистрационном свидетельстве ЭЦП);</w:t>
      </w:r>
    </w:p>
    <w:bookmarkEnd w:id="225"/>
    <w:bookmarkStart w:name="z27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226"/>
    <w:bookmarkStart w:name="z27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227"/>
    <w:bookmarkStart w:name="z27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228"/>
    <w:bookmarkStart w:name="z27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29"/>
    <w:bookmarkStart w:name="z27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 школах"</w:t>
            </w:r>
          </w:p>
        </w:tc>
      </w:tr>
    </w:tbl>
    <w:bookmarkStart w:name="z28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2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"портал 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- автоматизированное рабочее место региональный шлюз "электронного правительства.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 школах"</w:t>
            </w:r>
          </w:p>
        </w:tc>
      </w:tr>
    </w:tbl>
    <w:bookmarkStart w:name="z28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обучающихся и воспитанников в общеобразовательных школах"</w:t>
      </w:r>
    </w:p>
    <w:bookmarkEnd w:id="2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28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А-7/286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8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4"/>
    <w:bookmarkStart w:name="z6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6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36"/>
    <w:bookmarkStart w:name="z6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(далее - 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Стандарт),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66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8"/>
    <w:bookmarkStart w:name="z6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9"/>
    <w:bookmarkStart w:name="z6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решения либо мотивированного ответа об отказе в оказании государственной услуги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решение либо мотивированный ответ об отказе в оказании государственной услуги – 15 минут.</w:t>
      </w:r>
    </w:p>
    <w:bookmarkStart w:name="z6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решения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решения либо мотивированного ответа об отказе в оказании государственной услуги.</w:t>
      </w:r>
    </w:p>
    <w:bookmarkStart w:name="z66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2"/>
    <w:bookmarkStart w:name="z6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решения либо мотивированного ответа об отказе в оказании государственной услуги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решение либо мотивированный ответ об отказе в оказании государственной услуги – 15 минут.</w:t>
      </w:r>
    </w:p>
    <w:bookmarkStart w:name="z66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5"/>
    <w:bookmarkStart w:name="z6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в случае рождения ребенка (детей)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bookmarkStart w:name="z6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Start w:name="z6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67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67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2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33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А-7/286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6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2"/>
    <w:bookmarkStart w:name="z6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6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54"/>
    <w:bookmarkStart w:name="z6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(далее - договор)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 (далее – Стандарт), утвержденного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(далее – уведомление)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67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6"/>
    <w:bookmarkStart w:name="z6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7"/>
    <w:bookmarkStart w:name="z6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направляет документы в сектор по опеке и попечительству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 проводит обследование жилищно-бытовых условий услугополучателя, желающего быть патронатным воспитателем – 14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проект договора (на Портале - проект уведомления) либо мотивированного ответа об отказе в оказании государственной услуги – 12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заключает договор (на Портале - подписывает уведомление) либо подписывает мотивированный ответ об отказе в оказании государственной услуги – 2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договор либо мотивированный ответ об отказе в оказании государственной услуги – 20 минут.</w:t>
      </w:r>
    </w:p>
    <w:bookmarkStart w:name="z6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обследования жилищно-бытовых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договора (уведомления)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(уведомление)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договора либо мотивированного ответа об отказе в оказании государственной услуги.</w:t>
      </w:r>
    </w:p>
    <w:bookmarkStart w:name="z68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0"/>
    <w:bookmarkStart w:name="z6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6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направляет документы в сектор по опеке и попечительству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 проводит обследование жилищно-бытовых условий услугополучателя, желающего быть патронатным воспитателем – 14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проект договора (при обращении на Портал - проект уведомления о заключении договора) либо мотивированный ответ об отказе в оказании государственной услуги – 12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заключает договор (при обращении на Портал - подписывает уведомление) либо подписывает мотивированный ответ об отказе в оказании государственной услуги – 2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договор либо мотивированный ответ об отказе в оказании государственной услуги – 20 минут.</w:t>
      </w:r>
    </w:p>
    <w:bookmarkStart w:name="z68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63"/>
    <w:bookmarkStart w:name="z6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Start w:name="z6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69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69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патронатное воспитание"</w:t>
      </w:r>
    </w:p>
    <w:bookmarkEnd w:id="2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55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средств, на содержание ребенка (детей), переданного патронатным воспитателям"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 А-7/307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55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9"/>
    <w:bookmarkStart w:name="z55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услуга), оказывается отделами образования районов, городов Кокшетау, Степногорск (далее – услугодатель).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55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271"/>
    <w:bookmarkStart w:name="z55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решение о назначении денежных средств, выделяемых патронатным воспитателям на содержание ребенка (детей).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55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3"/>
    <w:bookmarkStart w:name="z55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 – заявление о назначении денежных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утвержденного приказом Министра образования и науки Республики Казахстан от 13 апреля 2015 года № 198 (зарегистрировано в Реестре государственной регистрации нормативных правовых актов № 11184)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запрос в форме электронного документа, подписанный электронно-цифровой подписью (далее – ЭЦП) услугополучателя.</w:t>
      </w:r>
    </w:p>
    <w:bookmarkStart w:name="z56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решения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проект 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решение - 20 минут.</w:t>
      </w:r>
    </w:p>
    <w:bookmarkStart w:name="z56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услугополучателю, направление документов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проекта решения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решения.</w:t>
      </w:r>
    </w:p>
    <w:bookmarkStart w:name="z56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7"/>
    <w:bookmarkStart w:name="z56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56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решения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проект 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решение - 20 минут.</w:t>
      </w:r>
    </w:p>
    <w:bookmarkStart w:name="z56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80"/>
    <w:bookmarkStart w:name="z56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56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57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 переданного патронатным воспитателям"</w:t>
      </w:r>
    </w:p>
    <w:bookmarkEnd w:id="2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38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А-7/286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3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5"/>
    <w:bookmarkStart w:name="z6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6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87"/>
    <w:bookmarkStart w:name="z6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 (ами) в усыновители (далее -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 (далее – Стандарт),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 (ами) в усыновители.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69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9"/>
    <w:bookmarkStart w:name="z6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0"/>
    <w:bookmarkStart w:name="z6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направляет документы в сектор по опеке и попечительству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 проводит обследование жилищно-бытовых условий услугополучателя, желающего быть кандидатом в усыновители – 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проект заключения (на Портале - проект уведомления) либо мотивированного ответа об отказе в оказании государственной услуги –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заключение (на Портале - уведомление) либо мотивированный ответ об отказе в оказании государственной услуги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заключение либо мотивированный ответ об отказе в оказании государственной услуги – 20 минут.</w:t>
      </w:r>
    </w:p>
    <w:bookmarkStart w:name="z6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обследования жилищно-бытовых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заключения (уведомления)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(уведомление)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заключения либо мотивированного ответа об отказе в оказании государственной услуги.</w:t>
      </w:r>
    </w:p>
    <w:bookmarkStart w:name="z70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3"/>
    <w:bookmarkStart w:name="z7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7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направляет документы в сектор по опеке и попечительству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 проводит обследование жилищно-бытовых условий услугополучателя, желающего быть кандидатом в усыновители – 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проект заключения (при обращении на портал - проект уведомления) либо мотивированного ответа об отказе в оказании государственной услуги –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заключение (при обращении на портал - уведомление) либо мотивированный ответ об отказе в оказании государственной услуги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заключение либо мотивированный ответ об отказе в оказании государственной услуги – 20 минут.</w:t>
      </w:r>
    </w:p>
    <w:bookmarkStart w:name="z70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96"/>
    <w:bookmarkStart w:name="z7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Start w:name="z7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70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70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лиц, желающих усыновить детей"</w:t>
      </w:r>
    </w:p>
    <w:bookmarkEnd w:id="3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57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 А-7/307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57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2"/>
    <w:bookmarkStart w:name="z57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услуга), оказывается отделами образования районов, городов Кокшетау, Степногорск (далее – услугодатель).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57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304"/>
    <w:bookmarkStart w:name="z57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решение о назначении единовременной денежной выплаты в связи с усыновлением ребенка-сироты и (или) ребенка, оставшегося без попечения родителей.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 и (или) бумажная.</w:t>
      </w:r>
    </w:p>
    <w:bookmarkStart w:name="z57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6"/>
    <w:bookmarkStart w:name="z57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 апреля 2015 года № 198 (зарегистрировано в Реестре государственной регистрации нормативных правовых актов № 11184)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запрос в форме электронного документа, подписанный электронно-цифровой подписью (далее – ЭЦП) услугополучателя.</w:t>
      </w:r>
    </w:p>
    <w:bookmarkStart w:name="z57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решения – 9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проект 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решение - 20 минут.</w:t>
      </w:r>
    </w:p>
    <w:bookmarkStart w:name="z57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услугополучателю, направление документов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проекта решения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решения.</w:t>
      </w:r>
    </w:p>
    <w:bookmarkStart w:name="z58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0"/>
    <w:bookmarkStart w:name="z58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58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решения – 9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проект 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решение - 20 минут.</w:t>
      </w:r>
    </w:p>
    <w:bookmarkStart w:name="z583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13"/>
    <w:bookmarkStart w:name="z58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58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58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3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44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А-7/286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4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8"/>
    <w:bookmarkStart w:name="z71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услуга), оказывается организациями образования, местными исполнительными органами районов, городов Кокшетау и Степногорск (далее – услугодатель).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71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320"/>
    <w:bookmarkStart w:name="z71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 (далее - направление)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Стандарт), утвержденного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71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2"/>
    <w:bookmarkStart w:name="z71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3"/>
    <w:bookmarkStart w:name="z71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направления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направление либо мотивированный ответ об отказе в оказании государственной услуги – 15 минут.</w:t>
      </w:r>
    </w:p>
    <w:bookmarkStart w:name="z71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направления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направления либо мотивированного ответа об отказе в оказании государственной услуги.</w:t>
      </w:r>
    </w:p>
    <w:bookmarkStart w:name="z71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6"/>
    <w:bookmarkStart w:name="z71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1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направления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направление либо мотивированный ответ об отказе в оказании государственной услуги – 15 минут.</w:t>
      </w:r>
    </w:p>
    <w:bookmarkStart w:name="z72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29"/>
    <w:bookmarkStart w:name="z72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(в случае рождения до 13 августа 2007 года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 на школьника, отъезжающего в оздоровительный лагерь в соответствии с формой № 079/у,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Start w:name="z72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2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3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