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176a" w14:textId="9281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2015 года № А-6/274. Зарегистрировано Департаментом юстиции Акмолинской области 20 июля 2015 года № 4883. Утратило силу постановлением акимата Акмолинской области от 29 августа 2019 года № А-9/410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А-9/410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- 2020".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20.04.2016 </w:t>
      </w:r>
      <w:r>
        <w:rPr>
          <w:rFonts w:ascii="Times New Roman"/>
          <w:b w:val="false"/>
          <w:i w:val="false"/>
          <w:color w:val="000000"/>
          <w:sz w:val="28"/>
        </w:rPr>
        <w:t>№ А-5/181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"Об утверждении регламентов государственных услуг, оказываемых в сфере поддержки предпринимательской деятельности" от 2 июня 2014 года № А-5/226 (зарегистрировано в Реестре государственной регистрации нормативных правовых актов № 4270 опубликовано 22 июля 2014 года в газетах "Арқа Ажары", "Акмолинская правда").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Нурмулдина Д.Н.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А-6/274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09.09.2016 </w:t>
      </w:r>
      <w:r>
        <w:rPr>
          <w:rFonts w:ascii="Times New Roman"/>
          <w:b w:val="false"/>
          <w:i w:val="false"/>
          <w:color w:val="ff0000"/>
          <w:sz w:val="28"/>
        </w:rPr>
        <w:t>№ А-10/434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городов областного и районного значения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(далее - Протокол),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(зарегистрировано в Реестре государственной регистрации нормативных правовых актов № 11181) (далее - Стандарт).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20.09.2017 </w:t>
      </w:r>
      <w:r>
        <w:rPr>
          <w:rFonts w:ascii="Times New Roman"/>
          <w:b w:val="false"/>
          <w:i w:val="false"/>
          <w:color w:val="000000"/>
          <w:sz w:val="28"/>
        </w:rPr>
        <w:t>№ А-10/413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(либо его представитель по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20.09.2017 </w:t>
      </w:r>
      <w:r>
        <w:rPr>
          <w:rFonts w:ascii="Times New Roman"/>
          <w:b w:val="false"/>
          <w:i w:val="false"/>
          <w:color w:val="000000"/>
          <w:sz w:val="28"/>
        </w:rPr>
        <w:t>№ А-10/413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Услугодатель отказывает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направляет услугополучателю ответ об отказе в оказании государственной услуги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регионального координационного совета (далее - РКС) –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и вносит на рассмотрение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 Подготавливает ответ об отказе в оказании государственной услуги, передает руководителю отдела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документов, передает документы с материалами на рассмотрение РКС - 14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РКС рассматривает проект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документов на предмет соответствия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составление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выдача выписки из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направляет услугополучателю ответ об отказе в оказании государственной услуги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РКС –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и вносит на рассмотрение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 Подготавливает ответ об отказе в оказании государственной услуги, передает руководителю отдела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отдела направляет услугополучателю ответ об отказе в оказании государственной услуги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осуществляет проверку документов,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возвращает предоставленные документы в отдел – 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случае достоверности документов, передает документы с материалами на рассмотрение РКС - 14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РКС рассматривает проект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в рамках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199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в отдел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818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А-6/274</w:t>
            </w:r>
          </w:p>
        </w:tc>
      </w:tr>
    </w:tbl>
    <w:bookmarkStart w:name="z8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09.09.2016 </w:t>
      </w:r>
      <w:r>
        <w:rPr>
          <w:rFonts w:ascii="Times New Roman"/>
          <w:b w:val="false"/>
          <w:i w:val="false"/>
          <w:color w:val="ff0000"/>
          <w:sz w:val="28"/>
        </w:rPr>
        <w:t>№ А-10/434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8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услугодатель), акционерным обществом "Фонд развития предпринимательства "Даму" (далее – финансовое агентство, услугодатель);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(далее – млн. тенге) – финансовым агентством,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канцелярию финансового агентства, веб-портал "электронного правительства"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городов областного и районного значения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20.09.2017 </w:t>
      </w:r>
      <w:r>
        <w:rPr>
          <w:rFonts w:ascii="Times New Roman"/>
          <w:b w:val="false"/>
          <w:i w:val="false"/>
          <w:color w:val="000000"/>
          <w:sz w:val="28"/>
        </w:rPr>
        <w:t>№ А-10/413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до 180 млн. тенге – предварительное гарантийное письмо финансового агентства либо уведомление с мотивированным ответом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(зарегистрировано в Реестре государственной регистрации нормативных правовых актов № 11181)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 – выписка из протокола заседания Регионального координационного совета (далее - Протокол),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20.09.2017 </w:t>
      </w:r>
      <w:r>
        <w:rPr>
          <w:rFonts w:ascii="Times New Roman"/>
          <w:b w:val="false"/>
          <w:i w:val="false"/>
          <w:color w:val="000000"/>
          <w:sz w:val="28"/>
        </w:rPr>
        <w:t>№ А-10/413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(либо его представитель по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20.09.2017 </w:t>
      </w:r>
      <w:r>
        <w:rPr>
          <w:rFonts w:ascii="Times New Roman"/>
          <w:b w:val="false"/>
          <w:i w:val="false"/>
          <w:color w:val="000000"/>
          <w:sz w:val="28"/>
        </w:rPr>
        <w:t>№ А-10/413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Услугодатель отказывает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 несоответствия услугополучателя и (или) представленных материалов, объектов, данных сведений, необходимых для оказания государственной услуги, требованиям, установленным нормативными правовыми актами Республики Казахстан;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регионального координационного совета (далее - РКС)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 несоответствия услугополучателя и (или) представленных материалов, объектов, данных сведений, необходимых для оказания государственной услуги, требованиям, установленным нормативными правовыми актами Республики Казахстан;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 подготавливает ответ об отказе в оказании государственной услуги, передает руководителю отдела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полноты документов, передает документы с материалами на рассмотрение РКС - 3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документов на предмет соответствия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составление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выдача выписки из протокола.</w:t>
      </w:r>
    </w:p>
    <w:bookmarkEnd w:id="19"/>
    <w:bookmarkStart w:name="z1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 несоответствия услугополучателя и (или) представленных материалов, объектов, данных сведений, необходимых для оказания государственной услуги, требованиям, установленным нормативными правовыми актами Республики Казахстан;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РКС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 несоответствия услугополучателя и (или) представленных материалов, объектов, данных сведений, необходимых для оказания государственной услуги, требованиям, установленным нормативными правовыми актами Республики Казахстан;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 подготавливает ответ об отказе в оказании государственной услуги, передает руководителю отдела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полноты документов, передает документы с материалами на рассмотрение РКС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по кредитам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</w:tr>
    </w:tbl>
    <w:bookmarkStart w:name="z3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183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в отдел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326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№А-6/274</w:t>
            </w:r>
          </w:p>
        </w:tc>
      </w:tr>
    </w:tbl>
    <w:bookmarkStart w:name="z1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09.09.2016 </w:t>
      </w:r>
      <w:r>
        <w:rPr>
          <w:rFonts w:ascii="Times New Roman"/>
          <w:b w:val="false"/>
          <w:i w:val="false"/>
          <w:color w:val="ff0000"/>
          <w:sz w:val="28"/>
        </w:rPr>
        <w:t>№ А-10/434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1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городов областного и районного значения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bookmarkEnd w:id="26"/>
    <w:bookmarkStart w:name="z1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договор о предоставлении гранта (далее-договор),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 в Реестре государственной регистрации нормативных правовых актов № 11181) (далее - Стандарт).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05.06.2017 </w:t>
      </w:r>
      <w:r>
        <w:rPr>
          <w:rFonts w:ascii="Times New Roman"/>
          <w:b w:val="false"/>
          <w:i w:val="false"/>
          <w:color w:val="000000"/>
          <w:sz w:val="28"/>
        </w:rPr>
        <w:t>№ А-6/243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1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05.06.2017 </w:t>
      </w:r>
      <w:r>
        <w:rPr>
          <w:rFonts w:ascii="Times New Roman"/>
          <w:b w:val="false"/>
          <w:i w:val="false"/>
          <w:color w:val="000000"/>
          <w:sz w:val="28"/>
        </w:rPr>
        <w:t>№ А-6/243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Услугодатель отказывает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 ответственный исполнитель услугодателя вносит на рассмотрение проект программы услугополучателя для рассмотрения на заседании Конкурсной Комиссии (далее - КК) и регионального координационного совета (далее - РКС) с приложением полного пакета документов –37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КК рассматривает проект программы услугополучателя о предоставлении либо непредоставлении гранта. Результат – протокол заседания КК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подготавливает договор. Результат – подготовка договора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ознакамливается с договором – 30 минут.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специалист канцелярии услугодателя выдает услугополучателю договор о предоставлении гранта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отдела,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 ответственный исполнитель отдела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полноты документов, вносит на рассмотрение проект программы услугополучателя для рассмотрения на заседании КК и РКС с приложением полного пакета документов –33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КК рассматривает проект программы услугополучателя о предоставлении либо непредоставлении гранта. Результат – протокол заседания КК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ответственный исполнитель услугодателя подготавливает договор. Результат – подготовка договора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ознакамливается с договором – 30 минут.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специалист канцелярии услугодателя выдает услугополучателю договор о предоставлении гранта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документов на предмет соответствия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на рассмотрение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составление протокола заседания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выдача договора о предоставлении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2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услогодателя;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специалист канцелярии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осуществляет проверку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 ответственный исполнитель услугодателя вносит на рассмотрение проект программы услугополучателя для рассмотрения на заседании Конкурсной Комиссии (далее-КК) и регионального координационного совета (далее - РКС) с приложением полного пакета документов –37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КК рассматривает проект программы услугополучателя о предоставлении либо непредоставлении гранта. Результат – протокол заседания КК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подготавливает договор. Результат – подготовка договора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ознакамливается с договором – 30 минут.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специалист канцелярии услугодателя выдает услугополучателю договор о предоставлении гранта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отдела,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 ответственный исполнитель отдела вносит на рассмотрение проект программы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полноты документов, вносит на рассмотрение проект программы услугополучателя для рассмотрения на заседании КК и РКС с приложением полного пакета документов –33 рабочих дней. Результат – направление проекта программы услугополучателя на заседание КК 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КК рассматривает проект программы услугополучателя о предоставлении либо непредоставлении гранта. Результат – протокол заседания КК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подготавливает договор. Результат – подготовка договора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ознакамливается с договором – 30 минут. Результат -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специалист канцелярии услугодателя выдает услугополучателю договор о предоставлении гранта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3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072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в отдел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580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А-6/274</w:t>
            </w:r>
          </w:p>
        </w:tc>
      </w:tr>
    </w:tbl>
    <w:bookmarkStart w:name="z22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09.09.2016 </w:t>
      </w:r>
      <w:r>
        <w:rPr>
          <w:rFonts w:ascii="Times New Roman"/>
          <w:b w:val="false"/>
          <w:i w:val="false"/>
          <w:color w:val="ff0000"/>
          <w:sz w:val="28"/>
        </w:rPr>
        <w:t>№ А-10/434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2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2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городов областного и районного значения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bookmarkEnd w:id="36"/>
    <w:bookmarkStart w:name="z2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(далее-протокол),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 в Реестре государственной регистрации нормативных правовых актах № 11181) (далее - Стандарт).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05.06.2017 </w:t>
      </w:r>
      <w:r>
        <w:rPr>
          <w:rFonts w:ascii="Times New Roman"/>
          <w:b w:val="false"/>
          <w:i w:val="false"/>
          <w:color w:val="000000"/>
          <w:sz w:val="28"/>
        </w:rPr>
        <w:t>№ А-6/243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2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(либо его представитель по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Акмолинской области от 05.06.2017 </w:t>
      </w:r>
      <w:r>
        <w:rPr>
          <w:rFonts w:ascii="Times New Roman"/>
          <w:b w:val="false"/>
          <w:i w:val="false"/>
          <w:color w:val="000000"/>
          <w:sz w:val="28"/>
        </w:rPr>
        <w:t>№ А-6/243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Услугодатель отказывает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направляет услугополучателю ответ об отказе в оказании государственной услуги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регионального координационного совета (далее - РКС)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отдела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документов, передает документы с материалами на рассмотрение РКС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Результаты процедуры (действия) по оказанию государственной услуги, которые служат основанием для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направление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документов на предмет соответствия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направление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составление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подписание результата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выдача выписки из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2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их регистрацию и вносит на рассмотрение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направляет услугополучателю ответ об отказе в оказании государственной услуги –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услугодателя передает документы с материалами на рассмотрение РКС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специалист канцелярии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ознакамливается с документами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отдела осуществляет проверку полноты документов.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подготавливает ответ об отказе в оказании государственной услуги, передает руководителю услугодателя – 2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подписывает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отдела направляет услугополучателю ответ об отказе в оказании государственной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случае достоверности документов, ответственный исполнитель отдела вносит на рассмотрение проект услугополучателя для рассмотрения услугодателю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осуществляет проверку документов, передает документы с материалами на рассмотрение РКС - 5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РКС рассматривает проект программы услугополучателя, передает протокол ответственному исполнителю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подготавливает выписку из протокола, передает руководителю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подписывает выписку из протокола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канцелярия услугодателя направляет услугополучателю выписку из протокола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</w:t>
            </w:r>
          </w:p>
        </w:tc>
      </w:tr>
    </w:tbl>
    <w:bookmarkStart w:name="z32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6548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при обращении услугополучателя (либо его представителя по доверенности) в отдел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