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f5831d" w14:textId="0f5831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и дополнений в постановление акимата Акмолинской области от 10 апреля 2014 года № А-4/130 "Об утверждении регламентов государственных услуг"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Акмолинской области от 5 января 2015 года № А-1/1. Зарегистрировано Департаментом юстиции Акмолинской области 9 февраля 2015 года № 4640. Утратило силу постановлением акимата Акмолинской области от 19 октября 2015 года № А-10/471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Акмолинской области от 19.10.2015 </w:t>
      </w:r>
      <w:r>
        <w:rPr>
          <w:rFonts w:ascii="Times New Roman"/>
          <w:b w:val="false"/>
          <w:i w:val="false"/>
          <w:color w:val="ff0000"/>
          <w:sz w:val="28"/>
        </w:rPr>
        <w:t>№ А-10/471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В тексте документа сохранена пунктуация и орфография оригинала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«О государственных услугах» акимат Акмолинской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Внести в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Акмолинской области «Об утверждении регламентов государственных услуг» от 10 апреля 2014 года № А-4/130(зарегистрировано в Реестре государственной регистрации нормативных правовых актов № 4198, опубликовано 3 июля 2014 года в газетах «Арқа ажары» и «Акмолинская правда») следующие изменения и дополнения: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единицы», утвержденном вышеуказанным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приложениям 3, 4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приложениями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>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«Назначение государственного пособия на детей до восемнадцати лет», утвержденном вышеуказанным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17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«17.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обслуживания населения отражается в справочнике бизнес-процессов оказания государственной услуги согласно приложениям 3, 4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приложениями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на инвалидов для предоставления им услуг индивидуального помощника для инвалидов первой группы, имеющих затруднение в передвижении и специалиста жестового языка для инвалидов по слуху», утвержденном вышеуказанным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пункт 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«8. Описание последовательности процедур (действий) сопровождается блок схемой согласно приложению 1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на инвалидов для предоставления им кресла-коляски», утвержденном вышеуказанным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пункт 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«8. Описание последовательности процедур (действий) сопровождается блок схемой согласно приложению 1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«Назначение материального обеспечения детям-инвалидам, обучающимся на дому», утвержденном вышеуказанным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18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приложениям 4, 5, 6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приложениями 4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9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на оказание специальных социальных услуг в медико-социальных учреждениях (организациях)»,утвержденном вышеуказанным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пункт 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«8. Описание последовательности процедур (действий) сопровождается блок схемой согласно приложению 1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«Назначение государственной адресной социальной помощи», утвержденном вышеуказанным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17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«17.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обслуживания населения отражается в справочнике бизнес-процессов оказания государственной услуги согласно приложениям 3, 4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приложениями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14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направлений лицам на участие в активных формах содействия занятости», утвержденном вышеуказанным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приложениям 3, 4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приложениями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16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на оказание специальных социальных услуг в условиях ухода на дому», утвержденном вышеуказанным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пункт 9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«9. Описание последовательности процедур (действий) сопровождается блок схемой согласно приложению 1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приложениям 2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«Присвоение статуса оралмана», утвержденном вышеуказанным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пункт 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«8. Описание последовательности процедур (действий) сопровождается блок схемой согласно приложению 1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приложениям 2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на инвалидов для предоставления им протезно-ортопедической помощи», утвержденном вышеуказанным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пункт 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«8. Описание последовательности процедур (действий) сопровождается блок схемой согласно приложению 1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приложениям 2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«Регистрация и постановка на учет безработных граждан», утвержденном вышеуказанным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17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«17.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приложениям 4, 5, 6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приложениями 4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24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25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удостоверений», утвержденном вышеуказанным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17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«17.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обслуживания населения отражается в справочнике бизнес-процессов оказания государственной услуги согласно приложениям 3, 4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приложениями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27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на инвалидов для обеспечения их санаторно-курортным лечением», утвержденном вышеуказанным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пункт 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«8. Описание последовательности процедур (действий) сопровождается блок схемой согласно приложению 1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приложениям 2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«Назначение социальной помощи отдельным категориям нуждающихся граждан по решениям местных представительных органов», утвержденном вышеуказанным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приложениям 3, 4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приложениями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31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справки, подтверждающей принадлежность заявителя (семьи) к получателям адресной социальной помощи», утвержденном вышеуказанным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17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«17.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обслуживания населения отражается в справочнике бизнес-процессов оказания государственной услуги согласно приложениям 3, 4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приложениями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33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безработным гражданам», утвержденном вышеуказанным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«16.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приложениям 4, 5, 6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приложениями 4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35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36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на инвалидов для обеспечения их сурдо-тифлотехническими и обязательными гигиеническими средствами», утвержденном вышеуказанным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пункт 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«8. Описание последовательности процедур (действий) сопровождается блок схемой согласно приложению 1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приложениям 2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«Назначение социальной помощи специалистам социальной сферы, проживающим и работающим в сельских населенных пунктах, по приобретению топлива», утвержденном вышеуказанным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17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«17.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обслуживания населения отражается в справочнике бизнес-процессов оказания государственной услуги согласно приложениям 3, 4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приложениями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40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области Нуркенова Н.Ж.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акимата области вступает в силу со дня государственной регистрации в Департаменте юстиции Акмолинской области и вводится в действие со дня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Акмолинской области                   С.Кулагин</w:t>
      </w:r>
    </w:p>
    <w:bookmarkStart w:name="z7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к постановлению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5 января 2015 года № А-1/1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3 к Регламенту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«Выдача,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переоформление и продление разрешения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иностранному работнику на трудоустройство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работодателям на привлечение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иностранной рабочей силы для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осуществления трудовой деятельности на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территории соответствующей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административно-территориальной единицы»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28100" cy="708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281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64400" cy="182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постановлению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5 января 2015 года № А-1/1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4 к регламенту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«Выдача,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переоформление и продление разрешения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иностранному работнику на трудоустройство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работодателям на привлечение иностранной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рабочей силы для осуществления трудовой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деятельности на территории соответствующей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административно-территориальной единицы»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единицы» через Портал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230100" cy="342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2301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484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 к постановлению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5 января 2015 года № А-1/1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3 к Регламенту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«Назначение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государственного пособия на детей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 восемнадцати лет»  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«Назначение государственного пособия на детей до восемнадцати лет»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74000" cy="862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16700" cy="180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 к постановлению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Акмолинской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5 января 2015 года № А-1/1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4 к Регламенту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«Назначение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государственного пособия на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детей до восемнадцати лет»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«Назначение государственного пособия на детей до восемнадцати лет»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39100" cy="861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391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42100" cy="173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 к постановлению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5 января 2015 года № А-1/1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1 к Регламенту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«Оформление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документов на инвалидов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им услуг индивидуального помощника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инвалидов первой группы, имеющих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затруднение в передвижении 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специалиста жестового языка»   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42200" cy="482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структурно-функциональная единица</w:t>
      </w:r>
    </w:p>
    <w:bookmarkStart w:name="z8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 к постановлению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5 января 2015 года № А-1/1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2 к Регламенту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«Оформление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документов на инвалидов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им услуг индивидуального помощника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инвалидов первой группы, имеющих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затруднение в передвижении 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специалиста жестового языка»   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«Оформление документов на инвалидов для предоставления им услуг индивидуального помощника для инвалидов первой группы, имеющих затруднение в передвижении и специалиста жестового языка для инвалидов по слуху»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867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04000" cy="177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7 к постановлению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5 января 2015 года № А-1/1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1 к Регламенту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«Оформление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документов на инвалидов для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предоставления им кресла-коляски»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04100" cy="477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структурно-функциональная единица</w:t>
      </w:r>
    </w:p>
    <w:bookmarkStart w:name="z8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8 к постановлению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5 января 2015 года № А-1/1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2 к Регламенту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«Оформление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документов на инвалидов для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предоставления им кресла-коляски»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  «Оформление документов на инвалидов для предоставления им кресла-коляски»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05700" cy="786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42100" cy="179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9 к постановлению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5 января 2015 года № А-1/1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4 к Регламенту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«Назначение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материального обеспечения детям-инвалидам,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обучающимся на дому»        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«Назначение материального обеспечения детям-инвалидам, обучающимся на дому»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02500" cy="765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91300" cy="152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10 к постановлению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5 января 2015 года № А-1/1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5 к Регламенту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«Назначение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материального обеспечения детям-инвалидам,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обучающимся на дому»       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«Назначение материального обеспечения детям-инвалидам, обучающимся на дому»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120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04000" cy="148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11 к постановлению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5 января 2015 года № А-1/1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6 к регламенту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«Назначение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материального обеспечения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детям-инвалидам, обучающимся на дому»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«Назначение материального обеспечения детям-инвалидам, обучающимся на дому» через Портал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125200" cy="314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1252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664200" cy="113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12 к постановлению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5 января 2015 года № А-1/1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1 к Регламенту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«Оформление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документов на оказание специальных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социальных услуг в медико-социальных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учреждениях (организациях)»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327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структурно-функциональная единица</w:t>
      </w:r>
    </w:p>
    <w:bookmarkStart w:name="z9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13 к постановлению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5 января 2015 года № А-1/1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2 к Регламенту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«Оформление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документов на оказание специальных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социальных услуг в медико-социальных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учреждениях (организациях)»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«Оформление документов на оказание специальных социальных услуг в медико-социальных учреждениях (организациях)»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59700" cy="741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42100" cy="173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14 к постановлению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5 января 2015 года № А-1/1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3 к Регламенту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«Назначение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адресной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помощи»    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«Назначение государственной адресной социальной помощи»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00900" cy="755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78600" cy="165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15 к постановлению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5 января 2015 года № А-1/1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4 к Регламенту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«Назначение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адресной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помощи»    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«Назначение государственной адресной социальной помощи»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04200" cy="815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2042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29400" cy="156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16 к постановлению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5 января 2015 года № А-1/1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3 к Регламенту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«Выдача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направлений лицам на участие в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активных формах содействия занятости»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«Выдача направлений лицам на участие в активных формах содействия занятости»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4229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04000" cy="160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17 к постановлению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5 января 2015 года № А-1/1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4 к регламенту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«Выдача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направлений лицам на участие в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активных формах содействия занятости»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«Выдача направлений лицам на участие в активных формах содействия занятости» через Портал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483600" cy="308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4836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689600" cy="118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18 к постановлению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5 января 2015 года № А-1/1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1 к Регламенту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«Оформление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документов на оказание специальных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социальных услуг в условиях ухода на дому»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041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структурно-функциональная единица</w:t>
      </w:r>
    </w:p>
    <w:bookmarkStart w:name="z9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19 к постановлению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5 января 2015 года  № А-1/1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2 к Регламенту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«Оформление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документов на оказание специальных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социальных услуг в условиях ухода на дому»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«Оформление документов на оказание специальных социальных услуг в условиях ухода на дому»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9629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42100" cy="171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20 к постановлению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5 января 2015 года № А-1/1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1 к Регламенту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«Присвоение статуса оралмана»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29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структурно-функциональная единица</w:t>
      </w:r>
    </w:p>
    <w:bookmarkStart w:name="z9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21 к постановлению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5 января 2015 года № А-1/1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2 к Регламенту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«Присвоение статуса оралмана»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«Присвоение статуса оралмана»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93000" cy="824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91300" cy="167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22 к постановлению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5 января 2015 года № А-1/1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1 к Регламенту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«Оформление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документов на инвалидов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им протезно-ортопедической помощи»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914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23 к постановлению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5 января 2015 года № А-1/1 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2 к Регламенту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«Оформление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документов на инвалидов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им протезно-ортопедической помощи»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  «Оформление документов на инвалидов для предоставления им протезно-ортопедической помощи»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70800" cy="769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78600" cy="167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24 к постановлению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5 января 2015 года № А-1/1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4 к Регламенту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«Регистрация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постановка на учет безработных граждан»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«Регистрация и постановка на учет безработных граждан»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803900" cy="787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16700" cy="161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25 к постановлению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5 января 2015 года № А-1/1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5 к Регламенту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«Регистрация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постановка на учет безработных граждан»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«Регистрация и постановка на учет безработных граждан»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77000" cy="769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78600" cy="157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26 к постановлению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5 января 2015 года № А-1/1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6 к регламенту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«Регистрация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постановка на учет безработных граждан»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«Регистрация и постановка на учет безработных граждан» через Портал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137900" cy="316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11379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6642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27 к постановлению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5 января 2015 года № А-1/1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3 к Регламенту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«Регистрация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учет граждан, пострадавших вследствие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ядерных испытаний на Семипалатинском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испытательном полигоне, выплата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единовременной государственной денежной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компенсации, выдача удостоверений»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69200" cy="656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78600" cy="187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28 к постановлению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5 января 2015 года № А-1/1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4 к Регламенту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«Регистрация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учет граждан, пострадавших вследствие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ядерных испытаний на Семипалатинском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испытательном полигоне, выплата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единовременной государственной денежной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компенсации, выдача удостоверений»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73800" cy="678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769100" cy="189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29 к постановлению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5 января 2015 года № А-1/1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1 к Регламенту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«Оформление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документов на инвалидов для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их санаторно-курортным лечением»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787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структурно-функциональная единица</w:t>
      </w:r>
    </w:p>
    <w:bookmarkStart w:name="z10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30 к постановлению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5 января 2015 года № А-1/1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2 к Регламенту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«Оформление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документов на инвалидов для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их санаторно-курортным лечением»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«Оформление документов на инвалидов для обеспечения их санаторно-курортным лечением»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59700" cy="748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78600" cy="191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31 к постановлению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5 января 2015 года № А-1/1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3 к Регламенту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«Назначение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социальной помощи отдельным категориям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нуждающихся граждан по решениям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местных представительных органов»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«Назначение социальной помощи отдельным категориям нуждающихся граждан по решениям местных представительных органов»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975600" cy="754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04000" cy="175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32 к постановлению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5 января 2015 года № А-1/1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4 к регламенту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«Назначение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социальной помощи отдельным категориям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нуждающихся граждан по решениям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местных представительны органов»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  «Назначение социальной помощи отдельным категориям нуждающихся граждан по решениям местных представительных органов» через Портал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112500" cy="308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11125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689600" cy="99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33 к постановлению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Акмолинской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5 января 2015 года № А-1/1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3 к Регламенту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«Выдача справки,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подтверждающей принадлежность заявителя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(семьи) к получателям адресной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помощи»      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«Выдача справки, подтверждающей принадлежность заявителя (семьи) к получателям адресной социальной помощи»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134100" cy="764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786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34 к постановлению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5 января 2015 года № А-1/1</w:t>
      </w:r>
    </w:p>
    <w:bookmarkEnd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4 к Регламенту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«Выдача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справки, подтверждающей принадлежность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заявителя (семьи) к получателям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адресной социальной помощи»    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«Выдача справки, подтверждающей принадлежность заявителя (семьи) к получателям адресной социальной помощи»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325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04000" cy="181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35 к постановлению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5 января 2015 года № А-1/1</w:t>
      </w:r>
    </w:p>
    <w:bookmarkEnd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4 к Регламенту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«Выдача справок безработным гражданам»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2291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04000" cy="167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36 к постановлению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5 января 2015 года № А-1/1</w:t>
      </w:r>
    </w:p>
    <w:bookmarkEnd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5 к Регламенту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справок безработным гражданам»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«Выдача справок безработным гражданам»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6101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65900" cy="163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37 к постановлению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5 января 2015 года № А-1/1</w:t>
      </w:r>
    </w:p>
    <w:bookmarkEnd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6 к регламенту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справок безработным гражданам»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«Выдача справок безработным гражданам» через Портал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496300" cy="313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689600" cy="113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38 к постановлению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5 января 2015 года № А-1/1</w:t>
      </w:r>
    </w:p>
    <w:bookmarkEnd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1 к Регламенту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«Оформление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документов на инвалидов для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их судро-тифлотехническими средствами»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660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структурно-функциональная единица</w:t>
      </w:r>
    </w:p>
    <w:bookmarkStart w:name="z11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39 к постановлению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5 января 2015 года № А-1/1</w:t>
      </w:r>
    </w:p>
    <w:bookmarkEnd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2 к Регламенту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«Оформление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документов на инвалидов для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их судро-тифлотехническими средствами»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«Оформление документов на инвалидов для обеспечения их сурдо-тифлотехническими и обязательными гигиеническими средствами»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975600" cy="800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54800" cy="176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40 к постановлению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5 января 2015 года № А-1/1</w:t>
      </w:r>
    </w:p>
    <w:bookmarkEnd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3 к Регламенту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«Назначение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помощи специалистам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сферы, проживающим 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работающим в сельских населенных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пунктах, по приобретению топлива»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«Назначение социальной помощи специалистам социальной сферы, проживающим и работающим в сельских населенных пунктах, по приобретению топлива»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1026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81026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91300" cy="167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41 к постановлению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Акмолинской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5 января 2015 года № А-1/1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4 к Регламенту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«Назначение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помощи специалистам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сферы, проживающим 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работающим в сельских населенных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пунктах, по приобретению топлива»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«Назначение социальной помощи специалистам социальной сферы, проживающим и работающим в сельских населенных пунктах, по приобретению топлива»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115300" cy="741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67500" cy="172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7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header.xml" Type="http://schemas.openxmlformats.org/officeDocument/2006/relationships/header" Id="rId7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