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434fdb" w14:textId="2434fd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актов гражданского состояния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31 декабря 2015 года № 06-2420. Зарегистрировано Департаментом юстиции города Астаны 2 февраля 2016 года № 1001. Утратило силу постановлением акимата города Нур-Султана от 28 апреля 2021 года № 01-1491.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Нур-Султана от 28.04.2021 </w:t>
      </w:r>
      <w:r>
        <w:rPr>
          <w:rFonts w:ascii="Times New Roman"/>
          <w:b w:val="false"/>
          <w:i w:val="false"/>
          <w:color w:val="ff0000"/>
          <w:sz w:val="28"/>
        </w:rPr>
        <w:t>№ 01-1491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повторных свидетельств или справок о регистрации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"Восстановление записей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"Регистрация смерти,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"Регистрация усыновления,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"Регистрация расторжения брака,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Возложить на руководителя государственно-правового отдела Государственного учреждения "Аппарат акима города Астаны" Копбаева Кайрата Рашидовича опубликование настоящего постановления после государственной регистрации в органах юстиции в официальных и периодических печатных изданиях, а также размещение на интернет-ресурсе, определяемом Правительством Республики Казахстан, и на интернет-ресурсе акимата города Астаны.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Астаны Алиева Н.Р.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Астаны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Джаксыбеков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города Астаны от 07.04.2016 </w:t>
      </w:r>
      <w:r>
        <w:rPr>
          <w:rFonts w:ascii="Times New Roman"/>
          <w:b w:val="false"/>
          <w:i w:val="false"/>
          <w:color w:val="ff0000"/>
          <w:sz w:val="28"/>
        </w:rPr>
        <w:t>№ 06-669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16 июня 2016 года № 450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13856) (далее – Стандарт).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города Астаны от 15.08.2016 </w:t>
      </w:r>
      <w:r>
        <w:rPr>
          <w:rFonts w:ascii="Times New Roman"/>
          <w:b w:val="false"/>
          <w:i w:val="false"/>
          <w:color w:val="000000"/>
          <w:sz w:val="28"/>
        </w:rPr>
        <w:t>№ 08-1458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электронно-цифровой подписью (далее -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постановлением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 государственной услуги: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услугополучателя сотрудником канцелярии услугодателя и передача его на рассмотрение руководителю услугодателя – в течение 20 (двадцати) минут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услугодателя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заявления услугополучателя ответственным исполнителем услугодателя, проверка и анализ на предмет полноты представленных документов и соответствия их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регистрации рождения ребенка по истечении трех рабочих дней со дня его рождения, государственная услуга оказывается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услуги, проставление гербовой печати и направление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– в течение 20 (двадцати) минут в день выдачи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постановлением акимата города Астаны от 15.08.2016 </w:t>
      </w:r>
      <w:r>
        <w:rPr>
          <w:rFonts w:ascii="Times New Roman"/>
          <w:b w:val="false"/>
          <w:i w:val="false"/>
          <w:color w:val="000000"/>
          <w:sz w:val="28"/>
        </w:rPr>
        <w:t>№ 08-1458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необходимости дополнительной проверки документов, установленных пунктом 9 Стандарта, а также при необходимости запроса в другие государственные органы, срок оказания государственной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которая служит основанием для начала выполнения следующих процедур: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записи в информационной системе и заполнение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предоставления государственной услуги осуществляется следующая последовательность процедур: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документов на соответствие пункту 9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рождения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регистрации рождения ребенка по истечении двух месяцев со дня его рождения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документов, ответственный исполнитель услугодателя формирует актовую запись в ИС "Регистрационный пункт "Запись акта гражданского состояния", осуществляет регистрацию, готовит результат оказания государственной услуги и передает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услуги, ставит гербовую печать и передает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 – в течение 20 (двадцати) минут в день выдачи документов.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 в день поступления документов.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15 минут в день поступления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рождения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регистрации рождения ребенка по истечении двух месяцев со дня его рождения – в течение 13 (тринадцати)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 – в течение 15 (пятнадцати) минут в день выдачи документов.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приеме необходимых документов для оказания государственной услуги через услугодателя, на бумажном носителе: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1 (одного) часа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проверяет и проводит анализ представленных документов на соответствие пункту 9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рассмотрении заявления услугополучателя о регистрации рождения ребенка –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регистрации рождения ребенка по истечении двух месяцев со дня его рождения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состоянии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у услугодателя, при предъявлении удостоверения личности услугополучателя (либо его представителя по нотариально заверенной доверенности) – в течение 20 (двадцати) минут в день выдачи документов.</w:t>
      </w:r>
    </w:p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Пошаговые действия и решения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(далее – 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"Регистрационный пункт "Запись акта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руководителем услугодателя.</w:t>
      </w:r>
    </w:p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 и интернет-ресурсе акимата города Астаны аstana.gov.kz.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2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372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18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2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–государственная услуга) оказываетсягосударственными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№219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государственной регистрации заключения брака (супружества) в форме электронного документа, удостоверенного электронно-цифровой подписью (далее -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</w:p>
    <w:bookmarkEnd w:id="29"/>
    <w:bookmarkStart w:name="z3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постановлением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(действий),входящих в состав процесса оказания государственной услуги: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услугополучателя сотрудником канцелярии услугодателя и передача егона рассмотрениеруководителюуслугодателя–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заявления услугополучателя ответственным исполнителемуслугодателя,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заключении брака –в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состояния–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заключения брака (супружества) производится услугодателем по истечении месяца со дня подачи заявления услугополучателем, желающим вступить в брак (супружество). В случаях предусмотренных пунктом 10 Стандарта – подготовка мотивированного ответа об отказе–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назначение ответственным исполнителем услугодателя даты государственной регистрации заключения брака по согласованию с услугополучателем (при рассмотрении заявления о регистрации заключения брака). В случае поступления заявления услугополучателя через порталответственным исполнителем услугодателянаправляется уведомление о дате государственной регистрации заключения брака в "личный кабинет" услугополучателя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актовой записи ответственным исполнителем услугодателя в информационной системе "Регистрационный пункт" Запись акта гражданского состояния" (далее – ИС "Регистрационный пункт" Запись акта гражданского состояния") и подготовка результата оказания государственной услуги, передача на подпись руководителю услугодателя–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результата оказания государственной услуги либо мотивированного ответа об отказе и направление ответственному исполнителюуслугодателя–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ответственным исполнителем услугодателя церемонии государственной регистрации заключения брака в торжественной обстановке и вручение услугополучателю результата оказания государственной услуги– не более 20 (двадцати) минут.</w:t>
      </w:r>
    </w:p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назначение даты регистрации заключения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сформированная запись в ИС "Регистрационный пункт" 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церемонии государственной регистрации заключения брака и вручение результата оказания государственной услуги.</w:t>
      </w:r>
    </w:p>
    <w:bookmarkStart w:name="z4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предоставлении государственной услуги осуществляется следующая последовательность процедур: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исполнителюуслугодателя –в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заключения брака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иисправлений в записьакта гражданскогосостояния –в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заключения брака (супружества) производится услугодателем по истечении месяца со дня подачи заявления услугополучателем, желающим вступить в брак (супружество). В случаях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ответственный исполнитель услугодателя готовит мотивированный ответ об отказе–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 согласованию с услугополучателем назначает дату государственной регистрации заключения брака (при рассмотрении заявления о регистрации заключения брака). В случае поступления заявления через портал ответственный исполнитель услугодателя направляет уведомление о назначении даты государственной регистрации заключения брака в "личный кабинет"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после проверки и анализа представленных документов ответственный исполнитель услугодателя в ИС "Регистрационный пункт" Запись акта гражданского состояния" формирует актовую запись, готовит результат оказания государственной услуги и передает на подпись руководителю услугодателя –в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оказания государственной услуги либо мотивированный ответ об отказе и передает ответственному исполнителю –в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в назначенный день проводит церемонию государственной регистрации заключения брака и вручает результат государственнойуслуги услугополучателю –не более 20 (двадцати) минут.</w:t>
      </w:r>
    </w:p>
    <w:bookmarkStart w:name="z4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</w:t>
      </w:r>
      <w:r>
        <w:br/>
      </w:r>
      <w:r>
        <w:rPr>
          <w:rFonts w:ascii="Times New Roman"/>
          <w:b/>
          <w:i w:val="false"/>
          <w:color w:val="000000"/>
        </w:rPr>
        <w:t>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услугополучателя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документов– не более 20 (двадцати) минут.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заключения брака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ответ об отказе направляется услополучателю– в течение 1 (одного) рабочего дня.</w:t>
      </w:r>
    </w:p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Пошаговые действия и решения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(далее – 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"Регистрационный пункт" Запись акта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ЭЦП ответственным исполнителем услугодателя.</w:t>
      </w:r>
    </w:p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веб-портал "электронного</w:t>
      </w:r>
      <w:r>
        <w:br/>
      </w:r>
      <w:r>
        <w:rPr>
          <w:rFonts w:ascii="Times New Roman"/>
          <w:b/>
          <w:i w:val="false"/>
          <w:color w:val="000000"/>
        </w:rPr>
        <w:t xml:space="preserve">правительства"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аппарат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веб-портал "е-правительство"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5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</w:t>
      </w:r>
      <w:r>
        <w:br/>
      </w:r>
      <w:r>
        <w:rPr>
          <w:rFonts w:ascii="Times New Roman"/>
          <w:b/>
          <w:i w:val="false"/>
          <w:color w:val="000000"/>
        </w:rPr>
        <w:t>актов гражданского состояния"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города Астаны от 07.04.2016 </w:t>
      </w:r>
      <w:r>
        <w:rPr>
          <w:rFonts w:ascii="Times New Roman"/>
          <w:b w:val="false"/>
          <w:i w:val="false"/>
          <w:color w:val="ff0000"/>
          <w:sz w:val="28"/>
        </w:rPr>
        <w:t>№ 06-669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Start w:name="z2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-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6"/>
    <w:bookmarkStart w:name="z2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bookmarkEnd w:id="47"/>
    <w:bookmarkStart w:name="z2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повторного свидетельства - уведомление о приеме электронного заявления, в форме электронного документа, удостоверенного электронно-цифровой подписью (далее - ЭЦП) уполномоченного лица услугодателя,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8"/>
    <w:bookmarkStart w:name="z2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0"/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– заявление услугополучателя о выдаче повторного свидетельства (справки) о рождении, заключении брака, расторжении брака, установлении отцовства (материнства), усыновлении (удочерении), перемене фамилии, имени, отчества, смерти и справки о брачной правоспособности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 услугополучателя удостоверенное ЭЦП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Содержание процедур (действий) процесса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заявления сотрудником канцелярии услугодателя и передача его на рассмотрение руководителю услугодателя – в течение 20 (двадцати) минут в день поступления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производится на 5 (пятый)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– 28 (двадцать восемь) календарных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документов, ответственный исполнитель услугодателя формирует актовую запись в ИС "Регистрационный пункт "Запись акта гражданского состояния", осуществляет регистрацию, готовит результат оказания государственной услуги и передает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услуги, ставит гербовую печать и передает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 – в течение 20 (двадцати) минут в день выдачи документов.</w:t>
      </w:r>
    </w:p>
    <w:bookmarkStart w:name="z5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услугодателя, участвующих в процессе оказания государственной услуги: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накопительный сектор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сектор выдачи готовых документов Государственной корпорации.</w:t>
      </w:r>
    </w:p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В процессе предоставлении государственной услуги осуществляется следующая последовательность процедур: 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и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производится на 5 (пятый)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– 28 (двадцать восемь) календарных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формирования соответствующего свидетельства (справки) ответственный исполнитель услугодателя передает на подпись руководителю услугодателя, затем в свидетельстве (справке) ставится гербовая печать услугодателя.</w:t>
      </w:r>
    </w:p>
    <w:bookmarkStart w:name="z6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через Государственную корпорацию с указанием длительности каждой процедуры: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15 минут в день поступления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названий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прием инспектором Государственной корпорации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инспектор Государственной корпорации передает документы в накопительный сектор Государственной корпорации – в течение 30 (тридцати) минут в день подачи документов.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документов в накопительный сектор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документов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услугодателя – в течение 15 (пятнадцати) минут в день подачи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регистрация и передача документов услугополучателя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услугополучателя и отправляет ответственному исполнителю услугодателя на исполнение – в течение 15 (пятнадцати) минут в день подачи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документов услугополучателя на исполнение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пункту 9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"ЗАГС" (далее – ИС "ЗАГС") формирует актовую запись, осуществляет регистрацию и распечатывает соответствующее свидетельство (справку)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производится на 5 (пятый)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– 28 (двадцать восемь) календарных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формирования соответствующего свидетельства (справки) ответственный исполнитель услугодателя передает на подпись руководителю услугодателя, затем в свидетельстве (справке) ставится гербовая печать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свидетельства (справки) на подпись руководителю услугодателя и проставление гербовой печати;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– в течение 15 (пятнадцати) минут в день выдачи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руководитель услугодателя подписывает свидетельство (справку)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 течение 1 (одного) рабочего дня передает результат государственной услуги на основании реестра через курьера Государственной корпорации в сектор выдачи готовых документов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сотрудник канцелярии регистрирует и передает результат государственной услуги в сектор выдачи готовых документов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готовых документов Государственной корпорации выдает результат государственной услуги услугополучателю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результата государственной услуги услугополучателю.</w:t>
      </w:r>
    </w:p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функционального взаимодействия при оказании государственной услуги через портал: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отсутствием актовой записи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условие 4 – проверка (обработка) услугодателем соответствия приложенных услугополучателем документов, указанных в пункте 9 Стандарта и оснований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 и акимата города Астаны (аstana.gov.kz).</w:t>
      </w:r>
    </w:p>
    <w:bookmarkEnd w:id="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8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8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</w:t>
      </w:r>
      <w:r>
        <w:br/>
      </w:r>
      <w:r>
        <w:rPr>
          <w:rFonts w:ascii="Times New Roman"/>
          <w:b/>
          <w:i w:val="false"/>
          <w:color w:val="000000"/>
        </w:rPr>
        <w:t>актов гражданского состояния"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6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установления</w:t>
      </w:r>
      <w:r>
        <w:br/>
      </w:r>
      <w:r>
        <w:rPr>
          <w:rFonts w:ascii="Times New Roman"/>
          <w:b/>
          <w:i w:val="false"/>
          <w:color w:val="000000"/>
        </w:rPr>
        <w:t>отцовства,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–государственная услуга) оказываетсягосударственными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 утвержденного приказом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апостилирования"(далее – Стандарт).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черезканцелярию услугодателя.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Результат оказания государственной услуги -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постановления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бумажная.</w:t>
      </w:r>
    </w:p>
    <w:bookmarkEnd w:id="65"/>
    <w:bookmarkStart w:name="z7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(действий),входящих в состав процесса оказания государственной услуги: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исполнителемуслугодателя,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регистрации установления отцовства –в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состояния–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услугополучателю–в течение 20 (двадцати) минут.</w:t>
      </w:r>
    </w:p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ответственным исполнителем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услугополучателю.</w:t>
      </w:r>
    </w:p>
    <w:bookmarkStart w:name="z7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процессе предоставлении государственной услуги осуществляется следующая последовательность процедур: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исполнительуслугодателя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установления отцовства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услугодателя в ИС "Регистрационный пункт "Запись акта гражданского состояния"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– в течение 20 (двадцати) минут.</w:t>
      </w:r>
    </w:p>
    <w:bookmarkStart w:name="z8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приеме необходимых документов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 – не более 20 (двадцати) минут.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установления отцовства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через услугодателя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согласноприложению к настоящему Регламенту.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услугодателей и акимата города Астаны.(аstana.gov.kz).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установления отцовства,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числе 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аппарат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8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</w:t>
      </w:r>
      <w:r>
        <w:br/>
      </w:r>
      <w:r>
        <w:rPr>
          <w:rFonts w:ascii="Times New Roman"/>
          <w:b/>
          <w:i w:val="false"/>
          <w:color w:val="000000"/>
        </w:rPr>
        <w:t>отчества, фамилии,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города Астаны от 07.04.2016 </w:t>
      </w:r>
      <w:r>
        <w:rPr>
          <w:rFonts w:ascii="Times New Roman"/>
          <w:b w:val="false"/>
          <w:i w:val="false"/>
          <w:color w:val="ff0000"/>
          <w:sz w:val="28"/>
        </w:rPr>
        <w:t>№ 06-669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свидетельство о перемене имени, отчества, фамилии, свидетельство о рождении (в случаях внесения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электронно-цифровой подписью (далее - ЭЦП)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 государственной услуги: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услугополучателя сотрудником канцелярии услугодателя и передача его на рассмотрение руководителю услугодателя – в течение 20 (двадцати)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услугодателя – в течение 1 (одного) часа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заявления услугополучателя ответственным исполнителем услугодателя,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13 (пятнадцати)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– в течение 20 (двадцати) минут в день выдачи документов.</w:t>
      </w:r>
    </w:p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ответственным исполнителем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9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процессе предоставлении государственной услуги осуществляется следующая последовательность процедур: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их, передает на рассмотрение руководителю услугодателя – в течение 20 (двадцати)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 услугодателя – в течение 1 (одного) часа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– в течение 15 (пятнадцати) календарных дней,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услугодателя в ИС "Регистрационный пункт "Запись акта гражданского состояния"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– в течение 3 (трех) часов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либо работнику Государственной корпорации – в течение 20 (двадцати) минут в день выдачи документов.</w:t>
      </w:r>
    </w:p>
    <w:bookmarkStart w:name="z97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 в день поступления документов.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 – в течение 15 минут в день поступления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 – в течение 15 (пятнадцати) минут в день выдачи документов.</w:t>
      </w:r>
    </w:p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услугодателя, на бумажном носителе: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течение 1 (одного) часа в день поступления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состоянии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у услугодателя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Пошаговые действия и решения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(далее – 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"Регистрационный пункт "Запись акта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представленных документов услугополучателя пункту 9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ЭЦП уполномоченного лица услугодателя.</w:t>
      </w:r>
    </w:p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перемены имени, отчества,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0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</w:t>
      </w:r>
    </w:p>
    <w:bookmarkEnd w:id="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59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перемены имени, отчества,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8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10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города Астаны от 07.04.2016 </w:t>
      </w:r>
      <w:r>
        <w:rPr>
          <w:rFonts w:ascii="Times New Roman"/>
          <w:b w:val="false"/>
          <w:i w:val="false"/>
          <w:color w:val="ff0000"/>
          <w:sz w:val="28"/>
        </w:rPr>
        <w:t>№ 06-669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97"/>
    <w:bookmarkStart w:name="z10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"Восстановление записей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0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0"/>
    <w:bookmarkStart w:name="z1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1"/>
    <w:bookmarkStart w:name="z1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 государственной услуги: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 – в течение 20 (двадцати) минут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услугодателя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услугодателя,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 и подготовка результата оказания государственной услуги, передача на подпись руководителю услугодателя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сотруднику канцелярии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– не более 20 (двадцати) минут в день выдачи документов.</w:t>
      </w:r>
    </w:p>
    <w:bookmarkStart w:name="z11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103"/>
    <w:bookmarkStart w:name="z1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услугодателя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руководителем услугодателя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11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5"/>
    <w:bookmarkStart w:name="z11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1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процессе предоставлении государственной услуги осуществляется следующая последовательность процедур: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 – в течение 20 (двадцати) минут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1 (одного) часа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документов на соответствие пункту 9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услугодателя в ИС "Регистрационный пункт "Запись акта гражданского состояния" формирует актовую запись, готовит результат оказания государственной услуги и передает на подпись руководителю услугодателя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ответственному исполнителю услугодателя – в течение 1 (одного) часа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или направляет в Государственную корпорацию – в течение 20 (двадцати) минут в день выдачи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Start w:name="z119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08"/>
    <w:bookmarkStart w:name="z12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 в день поступления документов.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 – в течение 15 (пятнадцати) минут в день выдачи документов.</w:t>
      </w:r>
    </w:p>
    <w:bookmarkStart w:name="z12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приеме необходимых документов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 – не более 20 (двадцати) минут в день выдачи документов.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услугодателя при предъявлении удостоверения личности услугополучателя (либо его представителя по нотариально заверенной доверенности) – в течение 20 (двадцати) минут в день выдачи документов.</w:t>
      </w:r>
    </w:p>
    <w:bookmarkStart w:name="z12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услугодателей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записей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2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1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12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</w:t>
      </w:r>
      <w:r>
        <w:br/>
      </w:r>
      <w:r>
        <w:rPr>
          <w:rFonts w:ascii="Times New Roman"/>
          <w:b/>
          <w:i w:val="false"/>
          <w:color w:val="000000"/>
        </w:rPr>
        <w:t>числе внесение изменений, дополнений и исправлений в записи</w:t>
      </w:r>
      <w:r>
        <w:br/>
      </w:r>
      <w:r>
        <w:rPr>
          <w:rFonts w:ascii="Times New Roman"/>
          <w:b/>
          <w:i w:val="false"/>
          <w:color w:val="000000"/>
        </w:rPr>
        <w:t>актов гражданского состояния"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города Астаны от 07.04.2016 </w:t>
      </w:r>
      <w:r>
        <w:rPr>
          <w:rFonts w:ascii="Times New Roman"/>
          <w:b w:val="false"/>
          <w:i w:val="false"/>
          <w:color w:val="ff0000"/>
          <w:sz w:val="28"/>
        </w:rPr>
        <w:t>№ 06-669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14"/>
    <w:bookmarkStart w:name="z12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 Прием заявления и выдача результата оказания государственной услуги осуществляется через: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2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свидетельство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услуги: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 – в течение 20 (двадцати)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– в течение 30 (тридцати)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заявления услугополучателя,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регистрации смерти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 –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 – в течение 30 (тридцати) минут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– в течение 20 (двадцати) минут в день выдачи документов.</w:t>
      </w:r>
    </w:p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документа ответственным исполнителем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13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22"/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3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процессе предоставлении государственной услуги осуществляется следующая последовательность процедур: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услугополучателем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услугополучателя о регистрации смерти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услугополучателя о внесении изменений, дополнений и исправлений в запись акта гражданского состояния – в течение 13 (тринадцати)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услугополучателем документов ответственный исполнитель услугодателя в ИС "Регистрационный пункт "Запись акта гражданского состояния"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–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– в течение 30 (тридцати) минут в день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– в течение 20 (двадцати) минут в день выдачи документов.</w:t>
      </w:r>
    </w:p>
    <w:bookmarkStart w:name="z139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Государственную корпорацию, работник Государственной корпорации проверяет полноту представленных услугополучателем документов. Услугополучателю выдается расписка о приеме соответствующих документов – не более 15 (пятнадцати) минут в день подачи документов.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смерти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услугополучателя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 – не более 20 (двадцати) минут в день подачи документов.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регистрации смерти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рассмотрении заявления о внесении изменений, дополнений и исправлений в запись акта гражданского состояния – в течение 13 (тринадцати)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или мотивированного ответа об отказе осуществляется услугодателем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услуги, а также взаимодействие с Государственной корпорацией и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услугодателей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87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1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145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усыновления</w:t>
      </w:r>
      <w:r>
        <w:br/>
      </w:r>
      <w:r>
        <w:rPr>
          <w:rFonts w:ascii="Times New Roman"/>
          <w:b/>
          <w:i w:val="false"/>
          <w:color w:val="000000"/>
        </w:rPr>
        <w:t>(удочерения),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0"/>
    <w:bookmarkStart w:name="z14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 оказываетсягосударственными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черезканцелярию услугодателя.</w:t>
      </w:r>
    </w:p>
    <w:bookmarkStart w:name="z14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</w:p>
    <w:bookmarkEnd w:id="133"/>
    <w:bookmarkStart w:name="z151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34"/>
    <w:bookmarkStart w:name="z15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5"/>
    <w:bookmarkStart w:name="z15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 процесса оказания государственной услуги: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исполнителемуслугодателя,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усыновления (удочерения)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– в течение 15 (пятнадцати) календарных дней,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услугодателя–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–в течение 20 (двадцати) минут.</w:t>
      </w:r>
    </w:p>
    <w:bookmarkStart w:name="z15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услугополучателю.</w:t>
      </w:r>
    </w:p>
    <w:bookmarkStart w:name="z155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38"/>
    <w:bookmarkStart w:name="z15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5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процессе предоставлении государственной услуги осуществляется следующая последовательность процедур: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усыновления (удочерения)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о внесении изменений, дополнений и исправлений в запись акта гражданского состояния –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ИС "Регистрационный пункт "Запись акта гражданского состояния"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–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– в течение 20 (двадцати) минут.</w:t>
      </w:r>
    </w:p>
    <w:bookmarkStart w:name="z158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41"/>
    <w:bookmarkStart w:name="z15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услугополучателя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 – не более 20 (двадцати) минут.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усыновления (удочерения)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о внесении изменений, дополнений и исправлений в запись акта гражданского состояния –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услугодетелем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6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усыновления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(удочерения),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аппарата акима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06-2420</w:t>
            </w:r>
          </w:p>
        </w:tc>
      </w:tr>
    </w:tbl>
    <w:bookmarkStart w:name="z16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</w:t>
      </w:r>
      <w:r>
        <w:br/>
      </w:r>
      <w:r>
        <w:rPr>
          <w:rFonts w:ascii="Times New Roman"/>
          <w:b/>
          <w:i w:val="false"/>
          <w:color w:val="000000"/>
        </w:rPr>
        <w:t>(супружества),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города Астаны от 07.04.2016 </w:t>
      </w:r>
      <w:r>
        <w:rPr>
          <w:rFonts w:ascii="Times New Roman"/>
          <w:b w:val="false"/>
          <w:i w:val="false"/>
          <w:color w:val="ff0000"/>
          <w:sz w:val="28"/>
        </w:rPr>
        <w:t>№ 06-669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4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45"/>
    <w:bookmarkStart w:name="z16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государственными учреждениями "Аппарат акима района "Алматы" города Астаны", "Аппарат акима района "Есиль" города Астаны", "Аппарат акима района "Сарыарка"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(далее – Стандарт).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6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расторжения брака (супружества) в форме электронного документа, удостоверенного электронно-цифровой подписью (далее - ЭЦП)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21.12.2016 </w:t>
      </w:r>
      <w:r>
        <w:rPr>
          <w:rFonts w:ascii="Times New Roman"/>
          <w:b w:val="false"/>
          <w:i w:val="false"/>
          <w:color w:val="000000"/>
          <w:sz w:val="28"/>
        </w:rPr>
        <w:t>№ 08-2576</w:t>
      </w:r>
      <w:r>
        <w:rPr>
          <w:rFonts w:ascii="Times New Roman"/>
          <w:b w:val="false"/>
          <w:i w:val="false"/>
          <w:color w:val="ff0000"/>
          <w:sz w:val="28"/>
        </w:rPr>
        <w:t xml:space="preserve"> 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49"/>
    <w:bookmarkStart w:name="z16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0"/>
    <w:bookmarkStart w:name="z17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 государственной услуги: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 – в течение 20 (двадцати) минут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 услугодателя – в течение 1 (одного) часа в день подачи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 услугодателя представленных услугополучателем документов, проверка и анализ на предмет полноты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 вступившего в законную силу решения суда, о расторжении брака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(супружества) на основании вступившего в законную силу решения суда по месту его вынесения в другую территориальную единицу – 28 (двадцать восемь)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в течение 45 (сорока пяти)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заявления о государственной регистрации расторжения брака (супружества) по взаимному согласию супругов, не имеющих несовершеннолетних детей – по истечении месячного срока со дня подачи заявления;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в течение 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формирование актовой записи ответственным исполнителем услугодателя в информационной системе "Регистрационный пункт "Запись акта гражданского состояния" (далее – ИС "Регистрационный пункт "Запись акта гражданского состояния"), осуществление регистрации и подготовка результата оказания государственной услуги, передача на подпись руководителю услугодателя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услугодателя результата оказания государственной услуги и направление в канцелярию 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канцелярией услугодателя результата оказания государственной услуги услугополучателю либо направление в Государственную корпорацию – в течение 20 (двадцати) минут.</w:t>
      </w:r>
    </w:p>
    <w:bookmarkStart w:name="z17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направление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услугодателя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ИС "Регистрационный пункт "Запись акта гражданского состояния"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корпорацию.</w:t>
      </w:r>
    </w:p>
    <w:bookmarkStart w:name="z172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53"/>
    <w:bookmarkStart w:name="z17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7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процессе предоставлении государственной услуги осуществляется следующая последовательность процедур: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услугополучателя и приложенные к нему документы, регистрирует их и передает на рассмотрение руководителю услугодателя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услугополучателя, ставит резолюцию (поручение и срок исполнения) и направляет ответственному исполнителю услугодателя –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и проводит анализ представленных услугополучателем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– в течение 1 (одного) рабочего дня (при необходимости направления заявления о регистрации расторжения брака (супружества) на основании вступившего в законную силу решения суда по месту его вынесения в другую территориальную единицу – 30 (тридцать) календарных дней);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 пять)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заявления о государственной регистрации расторжения брака (супружества) по взаимному согласию супругов, не имеющих несовершеннолетних детей – по истечении месячного срока со дня подачи заявления;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услугодателя в ИС "Регистрационный пункт "Запись акта гражданского состояния"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–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–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 – в течение 20 (двадцати) минут.</w:t>
      </w:r>
    </w:p>
    <w:bookmarkStart w:name="z175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56"/>
    <w:bookmarkStart w:name="z17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 – не более 15 (пятнадцати) минут.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5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 и направляет их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–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(супружества) на основании вступившего в законную силу решения суда по месту его вынесения в другую территориальную единицу –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 пять)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по взаимному согласию супругов, не имеющих несовершеннолетних детей – по истечении месячного срока со дня подачи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7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необходимых документов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 – не более 20 (двадцати) минут.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рассматривает документы на предмет полноты и соответствия законодательству Республики Казахстан, готовит результат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рассмотрении заявления о государственной регистрации расторжения брака (супружества) на основании вступившего в законную силу решения суда, о расторжении брака –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– 30 (тридцать)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государственной регистрации расторжения брака (супружества) на основании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(сорока пяти)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заявления о государственной регистрации расторжения брака (супружества) по взаимному согласию супругов, не имеющих несовершеннолетних детей – по истечении месячного срока со дня подачи заявления;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о внесении изменений, дополнений и исправлений в запись акта гражданского состояния –15 (пятнадцати)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через услугодателя при предъявлении удостоверения личности услугополучателя (либо его представителя по нотариально заверенной доверенности).</w:t>
      </w:r>
    </w:p>
    <w:bookmarkStart w:name="z17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Пошаговые действия и решения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(далее – 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"Регистрационный пункт "Запись акта гражданского состояния";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представленных документов услугополучателя пункту 9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ЭЦП уполномоченного лица услугодателя.</w:t>
      </w:r>
    </w:p>
    <w:bookmarkStart w:name="z17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в интернет – ресурсе услугодателей и акимата города Астаны (аstana.gov.kz).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bookmarkStart w:name="z181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 "электронного</w:t>
      </w:r>
      <w:r>
        <w:br/>
      </w:r>
      <w:r>
        <w:rPr>
          <w:rFonts w:ascii="Times New Roman"/>
          <w:b/>
          <w:i w:val="false"/>
          <w:color w:val="000000"/>
        </w:rPr>
        <w:t>правительства"</w:t>
      </w:r>
    </w:p>
    <w:bookmarkEnd w:id="1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bookmarkStart w:name="z189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</w:t>
      </w:r>
      <w:r>
        <w:br/>
      </w:r>
      <w:r>
        <w:rPr>
          <w:rFonts w:ascii="Times New Roman"/>
          <w:b/>
          <w:i w:val="false"/>
          <w:color w:val="000000"/>
        </w:rPr>
        <w:t>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1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header.xml" Type="http://schemas.openxmlformats.org/officeDocument/2006/relationships/header" Id="rId4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