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0518" w14:textId="24f0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августа 2015 года № 107-1339. Зарегистрировано Департаментом юстиции города Астаны 7 сентября 2015 года № 940. Утратило силу постановлением акимата города Астаны от 3 мая 2016 года № 107-862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мая 2015 года № 107-727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Астаны» (зарегистрировано в Реестре государственной регистрации нормативных правовых актов от 21 мая 2015 года № 907, опубликовано в газетах «Астана ақшамы» от 28 мая 2015 года № 56 (3261), «Вечерняя Астана» от 28 мая 2015 года № 56 (3279),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строками, порядковые номера 80-1, 98-1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4428"/>
        <w:gridCol w:w="2000"/>
        <w:gridCol w:w="3429"/>
        <w:gridCol w:w="3001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80 «Ботақан»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10 080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4428"/>
        <w:gridCol w:w="2000"/>
        <w:gridCol w:w="3429"/>
        <w:gridCol w:w="3001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78 «Асыл» акимата города Астаны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10 080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«Аппарат акима района «Алматы» города Астаны», «Аппарат акима района «Есиль» города Астаны» произвести возмещение текущих затрат дошкольных организаций по воспитанию и обучению в пределах утвержденных планов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